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851" w:type="dxa"/>
        <w:tblCellMar>
          <w:left w:w="28" w:type="dxa"/>
          <w:right w:w="28" w:type="dxa"/>
        </w:tblCellMar>
        <w:tblLook w:val="0600" w:firstRow="0" w:lastRow="0" w:firstColumn="0" w:lastColumn="0" w:noHBand="1" w:noVBand="1"/>
      </w:tblPr>
      <w:tblGrid>
        <w:gridCol w:w="5670"/>
        <w:gridCol w:w="4678"/>
      </w:tblGrid>
      <w:tr w:rsidR="00E3286D" w:rsidRPr="007A2FAB" w14:paraId="282529E2" w14:textId="77777777" w:rsidTr="00CE1BFE">
        <w:trPr>
          <w:trHeight w:val="1728"/>
        </w:trPr>
        <w:tc>
          <w:tcPr>
            <w:tcW w:w="5670" w:type="dxa"/>
            <w:vAlign w:val="center"/>
          </w:tcPr>
          <w:p w14:paraId="5647DC03" w14:textId="318D6CFE" w:rsidR="00034FCC" w:rsidRPr="007A2FAB" w:rsidRDefault="00034FCC" w:rsidP="00CE1BFE">
            <w:pPr>
              <w:pStyle w:val="Title"/>
              <w:spacing w:line="240" w:lineRule="auto"/>
              <w:rPr>
                <w:rFonts w:ascii="Arial Narrow" w:hAnsi="Arial Narrow"/>
                <w:sz w:val="30"/>
                <w:szCs w:val="30"/>
                <w:lang w:val="ro-RO"/>
              </w:rPr>
            </w:pPr>
            <w:r w:rsidRPr="007A2FAB">
              <w:rPr>
                <w:rFonts w:ascii="Arial Narrow" w:hAnsi="Arial Narrow"/>
                <w:sz w:val="30"/>
                <w:szCs w:val="30"/>
                <w:lang w:val="ro-RO"/>
              </w:rPr>
              <w:t xml:space="preserve">TALON DE </w:t>
            </w:r>
            <w:r w:rsidR="007A2FAB" w:rsidRPr="007A2FAB">
              <w:rPr>
                <w:rFonts w:ascii="Arial Narrow" w:hAnsi="Arial Narrow"/>
                <w:sz w:val="30"/>
                <w:szCs w:val="30"/>
                <w:lang w:val="ro-RO"/>
              </w:rPr>
              <w:t>ÎNREGISTRARE</w:t>
            </w:r>
          </w:p>
          <w:p w14:paraId="29856EBF" w14:textId="41A9CB95" w:rsidR="00034FCC" w:rsidRPr="007A2FAB" w:rsidRDefault="007A2FAB" w:rsidP="00CE1BFE">
            <w:pPr>
              <w:pStyle w:val="Title"/>
              <w:spacing w:line="240" w:lineRule="auto"/>
              <w:rPr>
                <w:rFonts w:ascii="Arial Narrow" w:hAnsi="Arial Narrow"/>
                <w:sz w:val="30"/>
                <w:szCs w:val="30"/>
                <w:lang w:val="ro-RO"/>
              </w:rPr>
            </w:pPr>
            <w:r w:rsidRPr="007A2FAB">
              <w:rPr>
                <w:rFonts w:ascii="Arial Narrow" w:hAnsi="Arial Narrow"/>
                <w:sz w:val="30"/>
                <w:szCs w:val="30"/>
                <w:lang w:val="ro-RO"/>
              </w:rPr>
              <w:t>ÎNCERCĂRI</w:t>
            </w:r>
            <w:r w:rsidR="00034FCC" w:rsidRPr="007A2FAB">
              <w:rPr>
                <w:rFonts w:ascii="Arial Narrow" w:hAnsi="Arial Narrow"/>
                <w:sz w:val="30"/>
                <w:szCs w:val="30"/>
                <w:lang w:val="ro-RO"/>
              </w:rPr>
              <w:t xml:space="preserve"> INTERLABORATOARE PE </w:t>
            </w:r>
            <w:r w:rsidR="005835D0">
              <w:rPr>
                <w:rFonts w:ascii="Arial Narrow" w:hAnsi="Arial Narrow"/>
                <w:sz w:val="30"/>
                <w:szCs w:val="30"/>
                <w:lang w:val="ro-RO"/>
              </w:rPr>
              <w:t>CIMENT</w:t>
            </w:r>
          </w:p>
          <w:p w14:paraId="0161B0D7" w14:textId="50E7BE44" w:rsidR="00E3286D" w:rsidRPr="007A2FAB" w:rsidRDefault="00034FCC" w:rsidP="00CE1BFE">
            <w:pPr>
              <w:pStyle w:val="Title"/>
              <w:spacing w:line="240" w:lineRule="auto"/>
              <w:rPr>
                <w:rFonts w:ascii="Arial Narrow" w:hAnsi="Arial Narrow"/>
                <w:sz w:val="30"/>
                <w:szCs w:val="30"/>
                <w:lang w:val="ro-RO"/>
              </w:rPr>
            </w:pPr>
            <w:r w:rsidRPr="007A2FAB">
              <w:rPr>
                <w:rFonts w:ascii="Arial Narrow" w:hAnsi="Arial Narrow"/>
                <w:sz w:val="30"/>
                <w:szCs w:val="30"/>
                <w:lang w:val="ro-RO"/>
              </w:rPr>
              <w:t xml:space="preserve">RUNDA </w:t>
            </w:r>
            <w:r w:rsidR="005835D0">
              <w:rPr>
                <w:rFonts w:ascii="Arial Narrow" w:hAnsi="Arial Narrow"/>
                <w:sz w:val="30"/>
                <w:szCs w:val="30"/>
                <w:lang w:val="ro-RO"/>
              </w:rPr>
              <w:t>3</w:t>
            </w:r>
            <w:r w:rsidR="00E61A99">
              <w:rPr>
                <w:rFonts w:ascii="Arial Narrow" w:hAnsi="Arial Narrow"/>
                <w:sz w:val="30"/>
                <w:szCs w:val="30"/>
                <w:lang w:val="ro-RO"/>
              </w:rPr>
              <w:t>9</w:t>
            </w:r>
          </w:p>
        </w:tc>
        <w:tc>
          <w:tcPr>
            <w:tcW w:w="4678" w:type="dxa"/>
            <w:vAlign w:val="center"/>
          </w:tcPr>
          <w:p w14:paraId="1BC9CF5F" w14:textId="0C15EC9B" w:rsidR="00E3286D" w:rsidRPr="007A2FAB" w:rsidRDefault="00D23323" w:rsidP="0048225A">
            <w:pPr>
              <w:spacing w:after="0" w:line="240" w:lineRule="auto"/>
              <w:ind w:right="321"/>
              <w:jc w:val="center"/>
              <w:rPr>
                <w:rFonts w:ascii="Arial Narrow" w:hAnsi="Arial Narrow"/>
                <w:sz w:val="30"/>
                <w:szCs w:val="30"/>
                <w:lang w:val="ro-RO"/>
              </w:rPr>
            </w:pPr>
            <w:r w:rsidRPr="007A2FAB">
              <w:rPr>
                <w:rFonts w:ascii="Arial Narrow" w:hAnsi="Arial Narrow"/>
                <w:noProof/>
                <w:sz w:val="30"/>
                <w:szCs w:val="30"/>
                <w:lang w:val="ro-RO"/>
              </w:rPr>
              <w:drawing>
                <wp:inline distT="0" distB="0" distL="0" distR="0" wp14:anchorId="64EB039B" wp14:editId="778A3256">
                  <wp:extent cx="417346" cy="468000"/>
                  <wp:effectExtent l="0" t="0" r="1905" b="8255"/>
                  <wp:docPr id="5" name="Picture 5" descr="Laur_65_FOUNDED_e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aur_65_FOUNDED_e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346" cy="46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="00CE1BFE">
              <w:rPr>
                <w:rFonts w:ascii="Arial Narrow" w:hAnsi="Arial Narrow"/>
                <w:sz w:val="30"/>
                <w:szCs w:val="30"/>
                <w:lang w:val="ro-RO"/>
              </w:rPr>
              <w:t xml:space="preserve"> </w:t>
            </w:r>
            <w:r w:rsidRPr="007A2FAB">
              <w:rPr>
                <w:rFonts w:ascii="Arial Narrow" w:hAnsi="Arial Narrow"/>
                <w:noProof/>
                <w:sz w:val="30"/>
                <w:szCs w:val="30"/>
                <w:lang w:val="ro-RO"/>
              </w:rPr>
              <w:drawing>
                <wp:inline distT="0" distB="0" distL="0" distR="0" wp14:anchorId="795ED411" wp14:editId="307CDADA">
                  <wp:extent cx="2011002" cy="468000"/>
                  <wp:effectExtent l="0" t="0" r="8890" b="8255"/>
                  <wp:docPr id="1" name="Picture 1" descr="Sigla CEPROCIM_2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 CEPROCIM_2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bright="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002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9C189B" w14:textId="764F72B2" w:rsidR="00E3286D" w:rsidRPr="007A2FAB" w:rsidRDefault="00034FCC" w:rsidP="00FD35A6">
      <w:pPr>
        <w:pStyle w:val="Heading1"/>
        <w:rPr>
          <w:rFonts w:ascii="Arial Narrow" w:hAnsi="Arial Narrow"/>
          <w:lang w:val="ro-RO"/>
        </w:rPr>
      </w:pPr>
      <w:r w:rsidRPr="007A2FAB">
        <w:rPr>
          <w:rFonts w:ascii="Arial Narrow" w:hAnsi="Arial Narrow"/>
          <w:lang w:val="ro-RO"/>
        </w:rPr>
        <w:t>Instruc</w:t>
      </w:r>
      <w:r w:rsidRPr="007A2FAB">
        <w:rPr>
          <w:rFonts w:ascii="Arial Narrow" w:hAnsi="Arial Narrow" w:cs="Calibri"/>
          <w:lang w:val="ro-RO"/>
        </w:rPr>
        <w:t>ț</w:t>
      </w:r>
      <w:r w:rsidRPr="007A2FAB">
        <w:rPr>
          <w:rFonts w:ascii="Arial Narrow" w:hAnsi="Arial Narrow"/>
          <w:lang w:val="ro-RO"/>
        </w:rPr>
        <w:t>iuni</w:t>
      </w:r>
    </w:p>
    <w:p w14:paraId="3F179DC4" w14:textId="06702039" w:rsidR="00034FCC" w:rsidRPr="007A2FAB" w:rsidRDefault="00034FCC" w:rsidP="00034FCC">
      <w:pPr>
        <w:pStyle w:val="Heading1"/>
        <w:spacing w:before="0" w:line="240" w:lineRule="auto"/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</w:pPr>
      <w:r w:rsidRPr="007A2FA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>Vă rugam să transmite</w:t>
      </w:r>
      <w:r w:rsidRPr="007A2FAB">
        <w:rPr>
          <w:rFonts w:ascii="Arial Narrow" w:eastAsiaTheme="minorHAnsi" w:hAnsi="Arial Narrow" w:cs="Calibri"/>
          <w:b w:val="0"/>
          <w:color w:val="auto"/>
          <w:sz w:val="22"/>
          <w:szCs w:val="22"/>
          <w:lang w:val="ro-RO"/>
        </w:rPr>
        <w:t>ț</w:t>
      </w:r>
      <w:r w:rsidRPr="007A2FA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>i formularul completat prin e-mail</w:t>
      </w:r>
      <w:r w:rsidR="00500D33" w:rsidRPr="007A2FA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 xml:space="preserve"> la</w:t>
      </w:r>
      <w:r w:rsidRPr="007A2FA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 xml:space="preserve">: </w:t>
      </w:r>
      <w:r w:rsidR="005835D0" w:rsidRPr="005835D0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>nicoleta.vlad@ceprocim.ro</w:t>
      </w:r>
      <w:r w:rsidR="001F75B3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 xml:space="preserve"> </w:t>
      </w:r>
      <w:r w:rsidR="001D03DA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 xml:space="preserve">sau </w:t>
      </w:r>
      <w:r w:rsidRPr="007A2FA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>cristina.stancu@ceprocim.ro</w:t>
      </w:r>
      <w:r w:rsidR="009D1D16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>.</w:t>
      </w:r>
    </w:p>
    <w:p w14:paraId="09E9275D" w14:textId="117B2001" w:rsidR="00FD35A6" w:rsidRPr="007A2FAB" w:rsidRDefault="00034FCC" w:rsidP="00FD35A6">
      <w:pPr>
        <w:pStyle w:val="Heading1"/>
        <w:rPr>
          <w:rFonts w:ascii="Arial Narrow" w:hAnsi="Arial Narrow"/>
          <w:sz w:val="28"/>
          <w:szCs w:val="28"/>
          <w:lang w:val="ro-RO"/>
        </w:rPr>
      </w:pPr>
      <w:r w:rsidRPr="007A2FAB">
        <w:rPr>
          <w:rFonts w:ascii="Arial Narrow" w:hAnsi="Arial Narrow"/>
          <w:sz w:val="28"/>
          <w:szCs w:val="28"/>
          <w:lang w:val="ro-RO"/>
        </w:rPr>
        <w:t>Date pentru facturare</w:t>
      </w:r>
    </w:p>
    <w:tbl>
      <w:tblPr>
        <w:tblW w:w="0" w:type="auto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2410"/>
        <w:gridCol w:w="3686"/>
        <w:gridCol w:w="1559"/>
        <w:gridCol w:w="2806"/>
      </w:tblGrid>
      <w:tr w:rsidR="00034FCC" w:rsidRPr="007A2FAB" w14:paraId="249DC703" w14:textId="77777777" w:rsidTr="00034FCC">
        <w:trPr>
          <w:trHeight w:val="20"/>
        </w:trPr>
        <w:tc>
          <w:tcPr>
            <w:tcW w:w="2410" w:type="dxa"/>
          </w:tcPr>
          <w:p w14:paraId="5097C3B2" w14:textId="76062E39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Denumirea organiza</w:t>
            </w:r>
            <w:r w:rsidRPr="007A2FAB">
              <w:rPr>
                <w:rFonts w:ascii="Arial Narrow" w:hAnsi="Arial Narrow" w:cs="Calibri"/>
                <w:lang w:val="ro-RO"/>
              </w:rPr>
              <w:t>ț</w:t>
            </w:r>
            <w:r w:rsidRPr="007A2FAB">
              <w:rPr>
                <w:rFonts w:ascii="Arial Narrow" w:hAnsi="Arial Narrow"/>
                <w:lang w:val="ro-RO"/>
              </w:rPr>
              <w:t>iei:</w:t>
            </w:r>
          </w:p>
        </w:tc>
        <w:tc>
          <w:tcPr>
            <w:tcW w:w="8051" w:type="dxa"/>
            <w:gridSpan w:val="3"/>
            <w:shd w:val="clear" w:color="auto" w:fill="FFFFFF" w:themeFill="background1"/>
          </w:tcPr>
          <w:p w14:paraId="49964339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034FCC" w:rsidRPr="007A2FAB" w14:paraId="415ABF9A" w14:textId="77777777" w:rsidTr="00034FCC">
        <w:trPr>
          <w:trHeight w:val="20"/>
        </w:trPr>
        <w:tc>
          <w:tcPr>
            <w:tcW w:w="2410" w:type="dxa"/>
          </w:tcPr>
          <w:p w14:paraId="28F87D5B" w14:textId="6D1E0030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 xml:space="preserve">Adresa: </w:t>
            </w:r>
          </w:p>
        </w:tc>
        <w:tc>
          <w:tcPr>
            <w:tcW w:w="8051" w:type="dxa"/>
            <w:gridSpan w:val="3"/>
            <w:shd w:val="clear" w:color="auto" w:fill="FFFFFF" w:themeFill="background1"/>
          </w:tcPr>
          <w:p w14:paraId="5FEDD03E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034FCC" w:rsidRPr="007A2FAB" w14:paraId="6571B716" w14:textId="77777777" w:rsidTr="00034FCC">
        <w:trPr>
          <w:trHeight w:val="20"/>
        </w:trPr>
        <w:tc>
          <w:tcPr>
            <w:tcW w:w="2410" w:type="dxa"/>
          </w:tcPr>
          <w:p w14:paraId="76BEF08C" w14:textId="7E840F0F" w:rsidR="00034FCC" w:rsidRPr="007A2FAB" w:rsidRDefault="00034FCC" w:rsidP="00034FCC">
            <w:pPr>
              <w:spacing w:after="0" w:line="240" w:lineRule="auto"/>
              <w:ind w:right="708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Nr. Reg. Com.</w:t>
            </w:r>
          </w:p>
        </w:tc>
        <w:tc>
          <w:tcPr>
            <w:tcW w:w="3686" w:type="dxa"/>
            <w:shd w:val="clear" w:color="auto" w:fill="FFFFFF" w:themeFill="background1"/>
          </w:tcPr>
          <w:p w14:paraId="161F1D21" w14:textId="1C5A41BD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1559" w:type="dxa"/>
          </w:tcPr>
          <w:p w14:paraId="42AD2E9D" w14:textId="7CA204A2" w:rsidR="00034FCC" w:rsidRPr="007A2FAB" w:rsidRDefault="00034FCC" w:rsidP="00034FCC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szCs w:val="22"/>
                <w:lang w:val="ro-RO"/>
              </w:rPr>
              <w:t>C.I.F.</w:t>
            </w:r>
          </w:p>
        </w:tc>
        <w:tc>
          <w:tcPr>
            <w:tcW w:w="2806" w:type="dxa"/>
            <w:shd w:val="clear" w:color="auto" w:fill="FFFFFF" w:themeFill="background1"/>
          </w:tcPr>
          <w:p w14:paraId="08E21CA6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034FCC" w:rsidRPr="007A2FAB" w14:paraId="241B1004" w14:textId="77777777" w:rsidTr="00034FCC">
        <w:trPr>
          <w:trHeight w:val="20"/>
        </w:trPr>
        <w:tc>
          <w:tcPr>
            <w:tcW w:w="2410" w:type="dxa"/>
          </w:tcPr>
          <w:p w14:paraId="5689BC54" w14:textId="4FA88626" w:rsidR="00034FCC" w:rsidRPr="007A2FAB" w:rsidRDefault="00034FCC" w:rsidP="00034FCC">
            <w:pPr>
              <w:pStyle w:val="Index"/>
              <w:rPr>
                <w:rFonts w:ascii="Arial Narrow" w:hAnsi="Arial Narrow"/>
                <w:sz w:val="22"/>
                <w:szCs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szCs w:val="22"/>
                <w:lang w:val="ro-RO"/>
              </w:rPr>
              <w:t>Cont IBAN:</w:t>
            </w:r>
          </w:p>
        </w:tc>
        <w:tc>
          <w:tcPr>
            <w:tcW w:w="3686" w:type="dxa"/>
            <w:shd w:val="clear" w:color="auto" w:fill="FFFFFF" w:themeFill="background1"/>
          </w:tcPr>
          <w:p w14:paraId="7D0ACD96" w14:textId="4D98A6F5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1559" w:type="dxa"/>
          </w:tcPr>
          <w:p w14:paraId="227DE2FD" w14:textId="6E98AE9D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Banca:</w:t>
            </w:r>
          </w:p>
        </w:tc>
        <w:tc>
          <w:tcPr>
            <w:tcW w:w="2806" w:type="dxa"/>
            <w:shd w:val="clear" w:color="auto" w:fill="FFFFFF" w:themeFill="background1"/>
          </w:tcPr>
          <w:p w14:paraId="5279C22D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034FCC" w:rsidRPr="007A2FAB" w14:paraId="04D17729" w14:textId="77777777" w:rsidTr="00034FCC">
        <w:trPr>
          <w:trHeight w:val="20"/>
        </w:trPr>
        <w:tc>
          <w:tcPr>
            <w:tcW w:w="2410" w:type="dxa"/>
          </w:tcPr>
          <w:p w14:paraId="3D4230DC" w14:textId="025D21D9" w:rsidR="00034FCC" w:rsidRPr="007A2FAB" w:rsidRDefault="00034FCC" w:rsidP="00034FCC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lang w:val="ro-RO"/>
              </w:rPr>
              <w:t>Adresa pentru livrare factura</w:t>
            </w:r>
          </w:p>
        </w:tc>
        <w:tc>
          <w:tcPr>
            <w:tcW w:w="8051" w:type="dxa"/>
            <w:gridSpan w:val="3"/>
            <w:shd w:val="clear" w:color="auto" w:fill="FFFFFF" w:themeFill="background1"/>
          </w:tcPr>
          <w:p w14:paraId="1C871230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</w:tbl>
    <w:p w14:paraId="6AA73BFF" w14:textId="06D8C687" w:rsidR="00761D26" w:rsidRPr="007A2FAB" w:rsidRDefault="00034FCC" w:rsidP="00761D26">
      <w:pPr>
        <w:pStyle w:val="Heading1"/>
        <w:rPr>
          <w:rFonts w:ascii="Arial Narrow" w:hAnsi="Arial Narrow"/>
          <w:sz w:val="28"/>
          <w:szCs w:val="28"/>
          <w:lang w:val="ro-RO"/>
        </w:rPr>
      </w:pPr>
      <w:r w:rsidRPr="007A2FAB">
        <w:rPr>
          <w:rFonts w:ascii="Arial Narrow" w:hAnsi="Arial Narrow"/>
          <w:sz w:val="28"/>
          <w:szCs w:val="28"/>
          <w:lang w:val="ro-RO"/>
        </w:rPr>
        <w:t>Date pentru livrare colet</w:t>
      </w:r>
    </w:p>
    <w:tbl>
      <w:tblPr>
        <w:tblW w:w="0" w:type="auto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2410"/>
        <w:gridCol w:w="3827"/>
        <w:gridCol w:w="1418"/>
        <w:gridCol w:w="2806"/>
      </w:tblGrid>
      <w:tr w:rsidR="00034FCC" w:rsidRPr="007A2FAB" w14:paraId="2BAB77E2" w14:textId="77777777" w:rsidTr="00034FCC">
        <w:trPr>
          <w:trHeight w:val="20"/>
        </w:trPr>
        <w:tc>
          <w:tcPr>
            <w:tcW w:w="2410" w:type="dxa"/>
          </w:tcPr>
          <w:p w14:paraId="2CB5A039" w14:textId="317D6001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Denumirea organiza</w:t>
            </w:r>
            <w:r w:rsidRPr="007A2FAB">
              <w:rPr>
                <w:rFonts w:ascii="Arial Narrow" w:hAnsi="Arial Narrow" w:cs="Calibri"/>
                <w:lang w:val="ro-RO"/>
              </w:rPr>
              <w:t>ț</w:t>
            </w:r>
            <w:r w:rsidRPr="007A2FAB">
              <w:rPr>
                <w:rFonts w:ascii="Arial Narrow" w:hAnsi="Arial Narrow" w:cs="Arial"/>
                <w:lang w:val="ro-RO"/>
              </w:rPr>
              <w:t>iei:</w:t>
            </w:r>
          </w:p>
        </w:tc>
        <w:tc>
          <w:tcPr>
            <w:tcW w:w="8051" w:type="dxa"/>
            <w:gridSpan w:val="3"/>
            <w:shd w:val="clear" w:color="auto" w:fill="FFFFFF" w:themeFill="background1"/>
          </w:tcPr>
          <w:p w14:paraId="4ED0647A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034FCC" w:rsidRPr="007A2FAB" w14:paraId="407CC711" w14:textId="77777777" w:rsidTr="00034FCC">
        <w:trPr>
          <w:trHeight w:val="20"/>
        </w:trPr>
        <w:tc>
          <w:tcPr>
            <w:tcW w:w="2410" w:type="dxa"/>
          </w:tcPr>
          <w:p w14:paraId="6C22F197" w14:textId="762ADB0E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Adresa po</w:t>
            </w:r>
            <w:r w:rsidRPr="007A2FAB">
              <w:rPr>
                <w:rFonts w:ascii="Arial Narrow" w:hAnsi="Arial Narrow" w:cs="Calibri"/>
                <w:lang w:val="ro-RO"/>
              </w:rPr>
              <w:t>ș</w:t>
            </w:r>
            <w:r w:rsidRPr="007A2FAB">
              <w:rPr>
                <w:rFonts w:ascii="Arial Narrow" w:hAnsi="Arial Narrow" w:cs="Arial"/>
                <w:lang w:val="ro-RO"/>
              </w:rPr>
              <w:t>tal</w:t>
            </w:r>
            <w:r w:rsidRPr="007A2FAB">
              <w:rPr>
                <w:rFonts w:ascii="Arial Narrow" w:hAnsi="Arial Narrow" w:cs="Franklin Gothic Book"/>
                <w:lang w:val="ro-RO"/>
              </w:rPr>
              <w:t>ă</w:t>
            </w:r>
            <w:r w:rsidRPr="007A2FAB">
              <w:rPr>
                <w:rFonts w:ascii="Arial Narrow" w:hAnsi="Arial Narrow" w:cs="Arial"/>
                <w:lang w:val="ro-RO"/>
              </w:rPr>
              <w:t>:</w:t>
            </w:r>
          </w:p>
        </w:tc>
        <w:tc>
          <w:tcPr>
            <w:tcW w:w="8051" w:type="dxa"/>
            <w:gridSpan w:val="3"/>
            <w:shd w:val="clear" w:color="auto" w:fill="FFFFFF" w:themeFill="background1"/>
          </w:tcPr>
          <w:p w14:paraId="139B1B8E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761D26" w:rsidRPr="007A2FAB" w14:paraId="5B41BDA1" w14:textId="77777777" w:rsidTr="00034FCC">
        <w:trPr>
          <w:trHeight w:val="20"/>
        </w:trPr>
        <w:tc>
          <w:tcPr>
            <w:tcW w:w="2410" w:type="dxa"/>
          </w:tcPr>
          <w:p w14:paraId="6FEC77CF" w14:textId="4F765496" w:rsidR="00761D26" w:rsidRPr="007A2FAB" w:rsidRDefault="00034FCC" w:rsidP="00034FCC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lang w:val="ro-RO"/>
              </w:rPr>
              <w:t>Persoana de contact:</w:t>
            </w:r>
          </w:p>
        </w:tc>
        <w:tc>
          <w:tcPr>
            <w:tcW w:w="3827" w:type="dxa"/>
            <w:shd w:val="clear" w:color="auto" w:fill="FFFFFF" w:themeFill="background1"/>
          </w:tcPr>
          <w:p w14:paraId="5DBD25CD" w14:textId="77777777" w:rsidR="00761D26" w:rsidRPr="007A2FAB" w:rsidRDefault="00761D26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1418" w:type="dxa"/>
          </w:tcPr>
          <w:p w14:paraId="3C600F00" w14:textId="089A4B20" w:rsidR="00761D26" w:rsidRPr="007A2FAB" w:rsidRDefault="00034FCC" w:rsidP="00034FCC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szCs w:val="22"/>
                <w:lang w:val="ro-RO"/>
              </w:rPr>
              <w:t>telefon</w:t>
            </w:r>
            <w:r w:rsidR="00761D26" w:rsidRPr="007A2FAB">
              <w:rPr>
                <w:rFonts w:ascii="Arial Narrow" w:hAnsi="Arial Narrow"/>
                <w:sz w:val="22"/>
                <w:szCs w:val="22"/>
                <w:lang w:val="ro-RO"/>
              </w:rPr>
              <w:t>:</w:t>
            </w:r>
          </w:p>
        </w:tc>
        <w:tc>
          <w:tcPr>
            <w:tcW w:w="2806" w:type="dxa"/>
            <w:shd w:val="clear" w:color="auto" w:fill="FFFFFF" w:themeFill="background1"/>
          </w:tcPr>
          <w:p w14:paraId="4C2C518F" w14:textId="77777777" w:rsidR="00761D26" w:rsidRPr="007A2FAB" w:rsidRDefault="00761D26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761D26" w:rsidRPr="007A2FAB" w14:paraId="18A74212" w14:textId="77777777" w:rsidTr="00034FCC">
        <w:trPr>
          <w:trHeight w:val="20"/>
        </w:trPr>
        <w:tc>
          <w:tcPr>
            <w:tcW w:w="2410" w:type="dxa"/>
          </w:tcPr>
          <w:p w14:paraId="0414ABCC" w14:textId="61D306A0" w:rsidR="00761D26" w:rsidRPr="007A2FAB" w:rsidRDefault="00761D26" w:rsidP="00034FCC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szCs w:val="22"/>
                <w:lang w:val="ro-RO"/>
              </w:rPr>
              <w:t>Fax:</w:t>
            </w:r>
          </w:p>
        </w:tc>
        <w:tc>
          <w:tcPr>
            <w:tcW w:w="3827" w:type="dxa"/>
            <w:shd w:val="clear" w:color="auto" w:fill="FFFFFF" w:themeFill="background1"/>
          </w:tcPr>
          <w:p w14:paraId="280F7093" w14:textId="732EBCA4" w:rsidR="00761D26" w:rsidRPr="007A2FAB" w:rsidRDefault="00761D26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1418" w:type="dxa"/>
          </w:tcPr>
          <w:p w14:paraId="0D197328" w14:textId="6307C721" w:rsidR="00761D26" w:rsidRPr="007A2FAB" w:rsidRDefault="00761D26" w:rsidP="00034FCC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lang w:val="ro-RO"/>
              </w:rPr>
              <w:t>e-mail:</w:t>
            </w:r>
          </w:p>
        </w:tc>
        <w:tc>
          <w:tcPr>
            <w:tcW w:w="2806" w:type="dxa"/>
            <w:shd w:val="clear" w:color="auto" w:fill="FFFFFF" w:themeFill="background1"/>
          </w:tcPr>
          <w:p w14:paraId="2463830D" w14:textId="77777777" w:rsidR="00761D26" w:rsidRPr="007A2FAB" w:rsidRDefault="00761D26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</w:tbl>
    <w:p w14:paraId="1E87DDED" w14:textId="53B7D148" w:rsidR="00955179" w:rsidRPr="007A2FAB" w:rsidRDefault="00034FCC" w:rsidP="00944605">
      <w:pPr>
        <w:pStyle w:val="BodyText3"/>
        <w:tabs>
          <w:tab w:val="left" w:pos="142"/>
        </w:tabs>
        <w:spacing w:before="240" w:after="0"/>
        <w:ind w:right="-23"/>
        <w:jc w:val="both"/>
        <w:rPr>
          <w:rFonts w:ascii="Arial Narrow" w:hAnsi="Arial Narrow"/>
          <w:b/>
          <w:spacing w:val="-6"/>
          <w:sz w:val="26"/>
          <w:szCs w:val="26"/>
          <w:lang w:val="ro-RO"/>
        </w:rPr>
      </w:pPr>
      <w:r w:rsidRPr="007A2FAB">
        <w:rPr>
          <w:rFonts w:ascii="Arial Narrow" w:hAnsi="Arial Narrow"/>
          <w:b/>
          <w:color w:val="1F497D"/>
          <w:spacing w:val="-6"/>
          <w:sz w:val="28"/>
          <w:szCs w:val="28"/>
          <w:lang w:val="ro-RO"/>
        </w:rPr>
        <w:t>Tariful de participare</w:t>
      </w:r>
      <w:r w:rsidR="004B14C4">
        <w:rPr>
          <w:rFonts w:ascii="Arial Narrow" w:hAnsi="Arial Narrow"/>
          <w:b/>
          <w:color w:val="1F497D"/>
          <w:spacing w:val="-6"/>
          <w:sz w:val="28"/>
          <w:szCs w:val="28"/>
          <w:lang w:val="ro-RO"/>
        </w:rPr>
        <w:t xml:space="preserve">, </w:t>
      </w:r>
      <w:r w:rsidRPr="007A2FAB">
        <w:rPr>
          <w:rFonts w:ascii="Arial Narrow" w:hAnsi="Arial Narrow"/>
          <w:b/>
          <w:color w:val="1F497D"/>
          <w:spacing w:val="-6"/>
          <w:sz w:val="28"/>
          <w:szCs w:val="28"/>
          <w:lang w:val="ro-RO"/>
        </w:rPr>
        <w:t>fără TVA</w:t>
      </w:r>
      <w:r w:rsidR="004B14C4">
        <w:rPr>
          <w:rFonts w:ascii="Arial Narrow" w:hAnsi="Arial Narrow"/>
          <w:b/>
          <w:color w:val="1F497D"/>
          <w:spacing w:val="-6"/>
          <w:sz w:val="28"/>
          <w:szCs w:val="28"/>
          <w:lang w:val="ro-RO"/>
        </w:rPr>
        <w:t xml:space="preserve"> (nu include taxa de transport</w:t>
      </w:r>
      <w:r w:rsidRPr="007A2FAB">
        <w:rPr>
          <w:rFonts w:ascii="Arial Narrow" w:hAnsi="Arial Narrow"/>
          <w:b/>
          <w:color w:val="1F497D"/>
          <w:spacing w:val="-6"/>
          <w:sz w:val="28"/>
          <w:szCs w:val="28"/>
          <w:lang w:val="ro-RO"/>
        </w:rPr>
        <w:t>):</w:t>
      </w:r>
      <w:r w:rsidR="005835D0">
        <w:rPr>
          <w:rFonts w:ascii="Arial Narrow" w:hAnsi="Arial Narrow"/>
          <w:b/>
          <w:color w:val="1F497D"/>
          <w:spacing w:val="-6"/>
          <w:sz w:val="28"/>
          <w:szCs w:val="28"/>
          <w:lang w:val="ro-RO"/>
        </w:rPr>
        <w:t xml:space="preserve"> </w:t>
      </w:r>
      <w:r w:rsidR="00E61A99">
        <w:rPr>
          <w:rFonts w:ascii="Arial Narrow" w:hAnsi="Arial Narrow"/>
          <w:b/>
          <w:color w:val="1F497D"/>
          <w:spacing w:val="-6"/>
          <w:sz w:val="28"/>
          <w:szCs w:val="28"/>
          <w:lang w:val="ro-RO"/>
        </w:rPr>
        <w:t>40</w:t>
      </w:r>
      <w:r w:rsidR="005835D0">
        <w:rPr>
          <w:rFonts w:ascii="Arial Narrow" w:hAnsi="Arial Narrow"/>
          <w:b/>
          <w:color w:val="1F497D"/>
          <w:spacing w:val="-6"/>
          <w:sz w:val="28"/>
          <w:szCs w:val="28"/>
          <w:lang w:val="ro-RO"/>
        </w:rPr>
        <w:t>0</w:t>
      </w:r>
      <w:r w:rsidR="00761D26" w:rsidRPr="007A2FAB">
        <w:rPr>
          <w:rFonts w:ascii="Arial Narrow" w:hAnsi="Arial Narrow"/>
          <w:b/>
          <w:color w:val="1F497D"/>
          <w:spacing w:val="-6"/>
          <w:sz w:val="28"/>
          <w:szCs w:val="28"/>
          <w:lang w:val="ro-RO"/>
        </w:rPr>
        <w:t xml:space="preserve"> EUR</w:t>
      </w:r>
      <w:r w:rsidR="00955179" w:rsidRPr="007A2FAB">
        <w:rPr>
          <w:rFonts w:ascii="Arial Narrow" w:hAnsi="Arial Narrow"/>
          <w:b/>
          <w:spacing w:val="-6"/>
          <w:sz w:val="26"/>
          <w:szCs w:val="26"/>
          <w:lang w:val="ro-RO"/>
        </w:rPr>
        <w:t>.</w:t>
      </w:r>
    </w:p>
    <w:p w14:paraId="4E2F50A8" w14:textId="67954288" w:rsidR="00A43962" w:rsidRPr="007A2FAB" w:rsidRDefault="00A43962" w:rsidP="00A43962">
      <w:pPr>
        <w:pStyle w:val="BodyText3"/>
        <w:tabs>
          <w:tab w:val="left" w:pos="142"/>
          <w:tab w:val="num" w:pos="360"/>
        </w:tabs>
        <w:autoSpaceDN w:val="0"/>
        <w:adjustRightInd w:val="0"/>
        <w:spacing w:after="0"/>
        <w:jc w:val="both"/>
        <w:rPr>
          <w:rFonts w:ascii="Arial Narrow" w:hAnsi="Arial Narrow"/>
          <w:bCs/>
          <w:spacing w:val="-6"/>
          <w:sz w:val="22"/>
          <w:szCs w:val="22"/>
          <w:lang w:val="ro-RO"/>
        </w:rPr>
      </w:pP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>In tarif sunt incluse următoarele activită</w:t>
      </w:r>
      <w:r w:rsidRPr="007A2FAB">
        <w:rPr>
          <w:rFonts w:ascii="Arial Narrow" w:hAnsi="Arial Narrow" w:cs="Calibri"/>
          <w:bCs/>
          <w:spacing w:val="-6"/>
          <w:sz w:val="22"/>
          <w:szCs w:val="22"/>
          <w:lang w:val="ro-RO"/>
        </w:rPr>
        <w:t>ț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>i:</w:t>
      </w:r>
    </w:p>
    <w:p w14:paraId="08361946" w14:textId="58EFA0C2" w:rsidR="00A43962" w:rsidRPr="007A2FAB" w:rsidRDefault="00A43962" w:rsidP="00A43962">
      <w:pPr>
        <w:pStyle w:val="BodyText3"/>
        <w:tabs>
          <w:tab w:val="num" w:pos="360"/>
          <w:tab w:val="left" w:pos="426"/>
        </w:tabs>
        <w:autoSpaceDN w:val="0"/>
        <w:adjustRightInd w:val="0"/>
        <w:spacing w:after="0"/>
        <w:jc w:val="both"/>
        <w:rPr>
          <w:rFonts w:ascii="Arial Narrow" w:hAnsi="Arial Narrow"/>
          <w:bCs/>
          <w:spacing w:val="-6"/>
          <w:sz w:val="22"/>
          <w:szCs w:val="22"/>
          <w:lang w:val="ro-RO"/>
        </w:rPr>
      </w:pP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>•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ab/>
        <w:t>materialele destinate Încercărilor Interlaboratoare</w:t>
      </w:r>
      <w:r w:rsidR="007A2FAB">
        <w:rPr>
          <w:rFonts w:ascii="Arial Narrow" w:hAnsi="Arial Narrow"/>
          <w:bCs/>
          <w:spacing w:val="-6"/>
          <w:sz w:val="22"/>
          <w:szCs w:val="22"/>
          <w:lang w:val="ro-RO"/>
        </w:rPr>
        <w:t xml:space="preserve">: 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 xml:space="preserve">proba de </w:t>
      </w:r>
      <w:r w:rsidR="005835D0">
        <w:rPr>
          <w:rFonts w:ascii="Arial Narrow" w:hAnsi="Arial Narrow"/>
          <w:bCs/>
          <w:spacing w:val="-6"/>
          <w:sz w:val="22"/>
          <w:szCs w:val="22"/>
          <w:lang w:val="ro-RO"/>
        </w:rPr>
        <w:t>ciment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>;</w:t>
      </w:r>
    </w:p>
    <w:p w14:paraId="03B09591" w14:textId="286698AB" w:rsidR="00A43962" w:rsidRPr="007A2FAB" w:rsidRDefault="00A43962" w:rsidP="00A43962">
      <w:pPr>
        <w:pStyle w:val="BodyText3"/>
        <w:tabs>
          <w:tab w:val="num" w:pos="360"/>
          <w:tab w:val="left" w:pos="426"/>
        </w:tabs>
        <w:suppressAutoHyphens w:val="0"/>
        <w:autoSpaceDN w:val="0"/>
        <w:adjustRightInd w:val="0"/>
        <w:spacing w:after="0"/>
        <w:jc w:val="both"/>
        <w:rPr>
          <w:rFonts w:ascii="Arial Narrow" w:hAnsi="Arial Narrow"/>
          <w:bCs/>
          <w:spacing w:val="-6"/>
          <w:sz w:val="22"/>
          <w:szCs w:val="22"/>
          <w:lang w:val="ro-RO"/>
        </w:rPr>
      </w:pP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>•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ab/>
        <w:t>prelucrarea statistica a rezultatelor transmise de participan</w:t>
      </w:r>
      <w:r w:rsidRPr="007A2FAB">
        <w:rPr>
          <w:rFonts w:ascii="Arial Narrow" w:hAnsi="Arial Narrow" w:cs="Calibri"/>
          <w:bCs/>
          <w:spacing w:val="-6"/>
          <w:sz w:val="22"/>
          <w:szCs w:val="22"/>
          <w:lang w:val="ro-RO"/>
        </w:rPr>
        <w:t>ț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 xml:space="preserve">i, </w:t>
      </w:r>
      <w:r w:rsidRPr="007A2FAB">
        <w:rPr>
          <w:rFonts w:ascii="Arial Narrow" w:hAnsi="Arial Narrow" w:cs="Franklin Gothic Book"/>
          <w:bCs/>
          <w:spacing w:val="-6"/>
          <w:sz w:val="22"/>
          <w:szCs w:val="22"/>
          <w:lang w:val="ro-RO"/>
        </w:rPr>
        <w:t>î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 xml:space="preserve">ntocmirea </w:t>
      </w:r>
      <w:r w:rsidRPr="007A2FAB">
        <w:rPr>
          <w:rFonts w:ascii="Arial Narrow" w:hAnsi="Arial Narrow" w:cs="Calibri"/>
          <w:bCs/>
          <w:spacing w:val="-6"/>
          <w:sz w:val="22"/>
          <w:szCs w:val="22"/>
          <w:lang w:val="ro-RO"/>
        </w:rPr>
        <w:t>ș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>i trimiterea prin e-mail a Raportului General;</w:t>
      </w:r>
    </w:p>
    <w:p w14:paraId="0C12459D" w14:textId="77777777" w:rsidR="00A43962" w:rsidRPr="007A2FAB" w:rsidRDefault="00A43962" w:rsidP="00A43962">
      <w:pPr>
        <w:pStyle w:val="BodyText3"/>
        <w:tabs>
          <w:tab w:val="num" w:pos="360"/>
          <w:tab w:val="left" w:pos="426"/>
        </w:tabs>
        <w:suppressAutoHyphens w:val="0"/>
        <w:autoSpaceDN w:val="0"/>
        <w:adjustRightInd w:val="0"/>
        <w:spacing w:after="0"/>
        <w:jc w:val="both"/>
        <w:rPr>
          <w:rFonts w:ascii="Arial Narrow" w:hAnsi="Arial Narrow"/>
          <w:color w:val="1F497D"/>
          <w:sz w:val="10"/>
          <w:szCs w:val="10"/>
          <w:lang w:val="ro-RO"/>
        </w:rPr>
      </w:pPr>
    </w:p>
    <w:p w14:paraId="6D001390" w14:textId="083B1086" w:rsidR="005835D0" w:rsidRDefault="00A43962" w:rsidP="007A2FAB">
      <w:pPr>
        <w:pStyle w:val="BodyText3"/>
        <w:tabs>
          <w:tab w:val="num" w:pos="360"/>
          <w:tab w:val="left" w:pos="426"/>
        </w:tabs>
        <w:autoSpaceDN w:val="0"/>
        <w:adjustRightInd w:val="0"/>
        <w:spacing w:after="0"/>
        <w:jc w:val="both"/>
        <w:rPr>
          <w:rFonts w:ascii="Arial Narrow" w:hAnsi="Arial Narrow"/>
          <w:color w:val="1F497D"/>
          <w:sz w:val="22"/>
          <w:szCs w:val="22"/>
          <w:lang w:val="ro-RO"/>
        </w:rPr>
      </w:pPr>
      <w:r w:rsidRPr="007A2FAB">
        <w:rPr>
          <w:rFonts w:ascii="Arial Narrow" w:hAnsi="Arial Narrow"/>
          <w:color w:val="1F497D"/>
          <w:sz w:val="22"/>
          <w:szCs w:val="22"/>
          <w:lang w:val="ro-RO"/>
        </w:rPr>
        <w:t xml:space="preserve">Determinările </w:t>
      </w:r>
      <w:r w:rsidR="00671E34">
        <w:rPr>
          <w:rFonts w:ascii="Arial Narrow" w:hAnsi="Arial Narrow"/>
          <w:color w:val="1F497D"/>
          <w:sz w:val="22"/>
          <w:szCs w:val="22"/>
          <w:lang w:val="ro-RO"/>
        </w:rPr>
        <w:t>cuprinse in schema</w:t>
      </w:r>
      <w:r w:rsidRPr="007A2FAB">
        <w:rPr>
          <w:rFonts w:ascii="Arial Narrow" w:hAnsi="Arial Narrow"/>
          <w:color w:val="1F497D"/>
          <w:sz w:val="22"/>
          <w:szCs w:val="22"/>
          <w:lang w:val="ro-RO"/>
        </w:rPr>
        <w:t xml:space="preserve"> pe </w:t>
      </w:r>
      <w:r w:rsidR="005835D0">
        <w:rPr>
          <w:rFonts w:ascii="Arial Narrow" w:hAnsi="Arial Narrow"/>
          <w:color w:val="1F497D"/>
          <w:sz w:val="22"/>
          <w:szCs w:val="22"/>
          <w:lang w:val="ro-RO"/>
        </w:rPr>
        <w:t>ciment</w:t>
      </w:r>
      <w:r w:rsidR="00A86A7A" w:rsidRPr="00A86A7A">
        <w:rPr>
          <w:rFonts w:ascii="Arial Narrow" w:hAnsi="Arial Narrow"/>
          <w:color w:val="1F497D"/>
          <w:sz w:val="22"/>
          <w:szCs w:val="22"/>
          <w:lang w:val="ro-RO"/>
        </w:rPr>
        <w:t xml:space="preserve"> </w:t>
      </w:r>
      <w:r w:rsidRPr="007A2FAB">
        <w:rPr>
          <w:rFonts w:ascii="Arial Narrow" w:hAnsi="Arial Narrow"/>
          <w:color w:val="1F497D"/>
          <w:sz w:val="22"/>
          <w:szCs w:val="22"/>
          <w:lang w:val="ro-RO"/>
        </w:rPr>
        <w:t>sunt</w:t>
      </w:r>
      <w:r w:rsidR="00671E34">
        <w:rPr>
          <w:rFonts w:ascii="Arial Narrow" w:hAnsi="Arial Narrow"/>
          <w:color w:val="1F497D"/>
          <w:sz w:val="22"/>
          <w:szCs w:val="22"/>
          <w:lang w:val="ro-RO"/>
        </w:rPr>
        <w:t xml:space="preserve"> in conformitate cu standardele de metoda: SR EN 196-1:2016, SR EN 196-2:20</w:t>
      </w:r>
      <w:r w:rsidR="00EC0D1B">
        <w:rPr>
          <w:rFonts w:ascii="Arial Narrow" w:hAnsi="Arial Narrow"/>
          <w:color w:val="1F497D"/>
          <w:sz w:val="22"/>
          <w:szCs w:val="22"/>
          <w:lang w:val="ro-RO"/>
        </w:rPr>
        <w:t>25</w:t>
      </w:r>
      <w:r w:rsidR="00671E34">
        <w:rPr>
          <w:rFonts w:ascii="Arial Narrow" w:hAnsi="Arial Narrow"/>
          <w:color w:val="1F497D"/>
          <w:sz w:val="22"/>
          <w:szCs w:val="22"/>
          <w:lang w:val="ro-RO"/>
        </w:rPr>
        <w:t>,                  SR EN 196-3:2017</w:t>
      </w:r>
      <w:r w:rsidR="00B55081">
        <w:rPr>
          <w:rFonts w:ascii="Arial Narrow" w:hAnsi="Arial Narrow"/>
          <w:color w:val="1F497D"/>
          <w:sz w:val="22"/>
          <w:szCs w:val="22"/>
          <w:lang w:val="ro-RO"/>
        </w:rPr>
        <w:t>,</w:t>
      </w:r>
      <w:r w:rsidR="00671E34">
        <w:rPr>
          <w:rFonts w:ascii="Arial Narrow" w:hAnsi="Arial Narrow"/>
          <w:color w:val="1F497D"/>
          <w:sz w:val="22"/>
          <w:szCs w:val="22"/>
          <w:lang w:val="ro-RO"/>
        </w:rPr>
        <w:t xml:space="preserve"> SR EN 196-6:2019</w:t>
      </w:r>
      <w:r w:rsidR="00B55081">
        <w:rPr>
          <w:rFonts w:ascii="Arial Narrow" w:hAnsi="Arial Narrow"/>
          <w:color w:val="1F497D"/>
          <w:sz w:val="22"/>
          <w:szCs w:val="22"/>
          <w:lang w:val="ro-RO"/>
        </w:rPr>
        <w:t xml:space="preserve"> si SR EN 196-10:2016</w:t>
      </w:r>
      <w:r w:rsidR="00671E34">
        <w:rPr>
          <w:rFonts w:ascii="Arial Narrow" w:hAnsi="Arial Narrow"/>
          <w:color w:val="1F497D"/>
          <w:sz w:val="22"/>
          <w:szCs w:val="22"/>
          <w:lang w:val="ro-RO"/>
        </w:rPr>
        <w:t>.</w:t>
      </w:r>
    </w:p>
    <w:p w14:paraId="5F85F4E0" w14:textId="77777777" w:rsidR="00761D26" w:rsidRPr="007A2FAB" w:rsidRDefault="00761D26" w:rsidP="00944605">
      <w:pPr>
        <w:pStyle w:val="BodyText3"/>
        <w:tabs>
          <w:tab w:val="left" w:pos="142"/>
          <w:tab w:val="left" w:pos="7005"/>
        </w:tabs>
        <w:spacing w:after="0"/>
        <w:rPr>
          <w:rFonts w:ascii="Arial Narrow" w:hAnsi="Arial Narrow"/>
          <w:i/>
          <w:sz w:val="12"/>
          <w:szCs w:val="12"/>
          <w:lang w:val="ro-RO"/>
        </w:rPr>
      </w:pPr>
    </w:p>
    <w:p w14:paraId="695B3C47" w14:textId="7759B8F3" w:rsidR="00034FCC" w:rsidRPr="007A2FAB" w:rsidRDefault="00034FCC" w:rsidP="00034FCC">
      <w:pPr>
        <w:pStyle w:val="BodyText3"/>
        <w:spacing w:after="0"/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</w:pP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>Doresc să primesc colet</w:t>
      </w:r>
      <w:r w:rsidR="00671E34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>ul</w:t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 prin </w:t>
      </w:r>
      <w:r w:rsidR="0063321E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>FEDEX</w:t>
      </w:r>
      <w:r w:rsidR="005835D0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 </w:t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:    </w:t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sym w:font="Wingdings" w:char="F06F"/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 DA</w:t>
      </w:r>
      <w:r w:rsidR="004B14C4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: tarif </w:t>
      </w:r>
      <w:r w:rsidR="00252026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>2</w:t>
      </w:r>
      <w:r w:rsidR="00A130E4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>0</w:t>
      </w:r>
      <w:r w:rsidR="004B14C4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 euro, fără TVA, </w:t>
      </w:r>
      <w:r w:rsidR="005835D0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ab/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 </w:t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sym w:font="Wingdings" w:char="F06F"/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 NU*</w:t>
      </w:r>
    </w:p>
    <w:p w14:paraId="6C2451DF" w14:textId="4E8CDE75" w:rsidR="00034FCC" w:rsidRDefault="00034FCC" w:rsidP="00034FCC">
      <w:pPr>
        <w:pStyle w:val="BodyText3"/>
        <w:spacing w:after="0"/>
        <w:rPr>
          <w:rFonts w:ascii="Arial Narrow" w:hAnsi="Arial Narrow" w:cs="Arial"/>
          <w:i/>
          <w:sz w:val="22"/>
          <w:szCs w:val="22"/>
          <w:lang w:val="ro-RO"/>
        </w:rPr>
      </w:pPr>
      <w:r w:rsidRPr="007A2FAB">
        <w:rPr>
          <w:rFonts w:ascii="Arial Narrow" w:hAnsi="Arial Narrow" w:cs="Arial"/>
          <w:i/>
          <w:sz w:val="22"/>
          <w:szCs w:val="22"/>
          <w:lang w:val="ro-RO"/>
        </w:rPr>
        <w:t xml:space="preserve">*) Va rugam </w:t>
      </w:r>
      <w:r w:rsidR="00671E34">
        <w:rPr>
          <w:rFonts w:ascii="Arial Narrow" w:hAnsi="Arial Narrow" w:cs="Arial"/>
          <w:i/>
          <w:sz w:val="22"/>
          <w:szCs w:val="22"/>
          <w:lang w:val="ro-RO"/>
        </w:rPr>
        <w:t xml:space="preserve">sa </w:t>
      </w:r>
      <w:r w:rsidRPr="007A2FAB">
        <w:rPr>
          <w:rFonts w:ascii="Arial Narrow" w:hAnsi="Arial Narrow" w:cs="Arial"/>
          <w:i/>
          <w:sz w:val="22"/>
          <w:szCs w:val="22"/>
          <w:lang w:val="ro-RO"/>
        </w:rPr>
        <w:t>men</w:t>
      </w:r>
      <w:r w:rsidRPr="007A2FAB">
        <w:rPr>
          <w:rFonts w:ascii="Arial Narrow" w:hAnsi="Arial Narrow" w:cs="Calibri"/>
          <w:i/>
          <w:sz w:val="22"/>
          <w:szCs w:val="22"/>
          <w:lang w:val="ro-RO"/>
        </w:rPr>
        <w:t>ț</w:t>
      </w:r>
      <w:r w:rsidRPr="007A2FAB">
        <w:rPr>
          <w:rFonts w:ascii="Arial Narrow" w:hAnsi="Arial Narrow" w:cs="Arial"/>
          <w:i/>
          <w:sz w:val="22"/>
          <w:szCs w:val="22"/>
          <w:lang w:val="ro-RO"/>
        </w:rPr>
        <w:t>iona</w:t>
      </w:r>
      <w:r w:rsidRPr="007A2FAB">
        <w:rPr>
          <w:rFonts w:ascii="Arial Narrow" w:hAnsi="Arial Narrow" w:cs="Calibri"/>
          <w:i/>
          <w:sz w:val="22"/>
          <w:szCs w:val="22"/>
          <w:lang w:val="ro-RO"/>
        </w:rPr>
        <w:t>ț</w:t>
      </w:r>
      <w:r w:rsidRPr="007A2FAB">
        <w:rPr>
          <w:rFonts w:ascii="Arial Narrow" w:hAnsi="Arial Narrow" w:cs="Arial"/>
          <w:i/>
          <w:sz w:val="22"/>
          <w:szCs w:val="22"/>
          <w:lang w:val="ro-RO"/>
        </w:rPr>
        <w:t>i modalitatea de livrare a coletului</w:t>
      </w:r>
      <w:r w:rsidR="00671E34">
        <w:rPr>
          <w:rFonts w:ascii="Arial Narrow" w:hAnsi="Arial Narrow" w:cs="Arial"/>
          <w:i/>
          <w:sz w:val="22"/>
          <w:szCs w:val="22"/>
          <w:lang w:val="ro-RO"/>
        </w:rPr>
        <w:t xml:space="preserve">: </w:t>
      </w:r>
      <w:r w:rsidR="004B14C4">
        <w:rPr>
          <w:rFonts w:ascii="Arial Narrow" w:hAnsi="Arial Narrow" w:cs="Arial"/>
          <w:i/>
          <w:sz w:val="22"/>
          <w:szCs w:val="22"/>
          <w:lang w:val="ro-RO"/>
        </w:rPr>
        <w:t>firma de curierat, cod client, etc.</w:t>
      </w:r>
    </w:p>
    <w:p w14:paraId="1F239B53" w14:textId="77777777" w:rsidR="00A86A7A" w:rsidRPr="007A2FAB" w:rsidRDefault="00A86A7A" w:rsidP="00034FCC">
      <w:pPr>
        <w:pStyle w:val="BodyText3"/>
        <w:spacing w:after="0"/>
        <w:rPr>
          <w:rFonts w:ascii="Arial Narrow" w:hAnsi="Arial Narrow" w:cs="Arial"/>
          <w:i/>
          <w:sz w:val="22"/>
          <w:szCs w:val="22"/>
          <w:lang w:val="ro-RO"/>
        </w:rPr>
      </w:pPr>
    </w:p>
    <w:p w14:paraId="2A01DA0B" w14:textId="77777777" w:rsidR="00A43962" w:rsidRPr="007A2FAB" w:rsidRDefault="00A43962" w:rsidP="00A43962">
      <w:pPr>
        <w:pStyle w:val="BodyText3"/>
        <w:tabs>
          <w:tab w:val="left" w:pos="142"/>
          <w:tab w:val="left" w:pos="7005"/>
        </w:tabs>
        <w:spacing w:after="0"/>
        <w:ind w:left="-142"/>
        <w:rPr>
          <w:rFonts w:ascii="Arial Narrow" w:hAnsi="Arial Narrow"/>
          <w:i/>
          <w:sz w:val="12"/>
          <w:szCs w:val="12"/>
          <w:lang w:val="ro-RO"/>
        </w:rPr>
      </w:pPr>
    </w:p>
    <w:p w14:paraId="24169524" w14:textId="13FAB863" w:rsidR="00A43962" w:rsidRPr="007A2FAB" w:rsidRDefault="00A43962" w:rsidP="00A43962">
      <w:pPr>
        <w:jc w:val="both"/>
        <w:rPr>
          <w:rFonts w:ascii="Arial Narrow" w:hAnsi="Arial Narrow"/>
          <w:lang w:val="ro-RO"/>
        </w:rPr>
      </w:pPr>
      <w:r w:rsidRPr="007A2FAB">
        <w:rPr>
          <w:rFonts w:ascii="Arial Narrow" w:hAnsi="Arial Narrow" w:cs="Arial"/>
          <w:lang w:val="ro-RO"/>
        </w:rPr>
        <w:t>Taxa de participare se va plăti în lei, la cursul BNR din ziua efectuării plății</w:t>
      </w:r>
      <w:r w:rsidR="00A86A7A">
        <w:rPr>
          <w:rFonts w:ascii="Arial Narrow" w:hAnsi="Arial Narrow" w:cs="Arial"/>
          <w:lang w:val="ro-RO"/>
        </w:rPr>
        <w:t>/facturării</w:t>
      </w:r>
      <w:r w:rsidRPr="007A2FAB">
        <w:rPr>
          <w:rFonts w:ascii="Arial Narrow" w:hAnsi="Arial Narrow"/>
          <w:lang w:val="ro-RO"/>
        </w:rPr>
        <w:t xml:space="preserve">: </w:t>
      </w:r>
    </w:p>
    <w:tbl>
      <w:tblPr>
        <w:tblW w:w="5052" w:type="pct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95"/>
        <w:gridCol w:w="7880"/>
      </w:tblGrid>
      <w:tr w:rsidR="00A43962" w:rsidRPr="007A2FAB" w14:paraId="71C3E71E" w14:textId="77777777" w:rsidTr="00A43962">
        <w:trPr>
          <w:trHeight w:val="227"/>
        </w:trPr>
        <w:tc>
          <w:tcPr>
            <w:tcW w:w="1274" w:type="pct"/>
          </w:tcPr>
          <w:p w14:paraId="116441F3" w14:textId="2CA4D931" w:rsidR="00A43962" w:rsidRPr="007A2FAB" w:rsidRDefault="00A43962" w:rsidP="00435EEA">
            <w:pPr>
              <w:spacing w:after="0" w:line="240" w:lineRule="auto"/>
              <w:jc w:val="right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Denumirea organiza</w:t>
            </w:r>
            <w:r w:rsidRPr="007A2FAB">
              <w:rPr>
                <w:rFonts w:ascii="Arial Narrow" w:hAnsi="Arial Narrow" w:cs="Calibri"/>
                <w:lang w:val="ro-RO"/>
              </w:rPr>
              <w:t>ț</w:t>
            </w:r>
            <w:r w:rsidRPr="007A2FAB">
              <w:rPr>
                <w:rFonts w:ascii="Arial Narrow" w:hAnsi="Arial Narrow" w:cs="Arial"/>
                <w:lang w:val="ro-RO"/>
              </w:rPr>
              <w:t>iei:</w:t>
            </w:r>
          </w:p>
        </w:tc>
        <w:tc>
          <w:tcPr>
            <w:tcW w:w="3726" w:type="pct"/>
          </w:tcPr>
          <w:p w14:paraId="4E42BFC6" w14:textId="77777777" w:rsidR="00A43962" w:rsidRPr="007A2FAB" w:rsidRDefault="00A43962" w:rsidP="00A43962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CEPROCIM S.A.</w:t>
            </w:r>
          </w:p>
        </w:tc>
      </w:tr>
      <w:tr w:rsidR="00A43962" w:rsidRPr="007A2FAB" w14:paraId="6AAACAFC" w14:textId="77777777" w:rsidTr="00A43962">
        <w:trPr>
          <w:trHeight w:val="227"/>
        </w:trPr>
        <w:tc>
          <w:tcPr>
            <w:tcW w:w="1274" w:type="pct"/>
          </w:tcPr>
          <w:p w14:paraId="03866216" w14:textId="77777777" w:rsidR="00A43962" w:rsidRPr="007A2FAB" w:rsidRDefault="00A43962" w:rsidP="00435EEA">
            <w:pPr>
              <w:spacing w:after="0" w:line="240" w:lineRule="auto"/>
              <w:jc w:val="right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C.I.F:</w:t>
            </w:r>
          </w:p>
        </w:tc>
        <w:tc>
          <w:tcPr>
            <w:tcW w:w="3726" w:type="pct"/>
          </w:tcPr>
          <w:p w14:paraId="556DA6F4" w14:textId="77777777" w:rsidR="00A43962" w:rsidRPr="007A2FAB" w:rsidRDefault="00A43962" w:rsidP="00A43962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RO 449620</w:t>
            </w:r>
          </w:p>
        </w:tc>
      </w:tr>
      <w:tr w:rsidR="00A43962" w:rsidRPr="007A2FAB" w14:paraId="694F6268" w14:textId="77777777" w:rsidTr="00A43962">
        <w:trPr>
          <w:trHeight w:val="227"/>
        </w:trPr>
        <w:tc>
          <w:tcPr>
            <w:tcW w:w="1274" w:type="pct"/>
          </w:tcPr>
          <w:p w14:paraId="1FFE3443" w14:textId="77777777" w:rsidR="00A43962" w:rsidRPr="007A2FAB" w:rsidRDefault="00A43962" w:rsidP="00435EEA">
            <w:pPr>
              <w:spacing w:after="0" w:line="240" w:lineRule="auto"/>
              <w:jc w:val="right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Număr IBAN:</w:t>
            </w:r>
          </w:p>
        </w:tc>
        <w:tc>
          <w:tcPr>
            <w:tcW w:w="3726" w:type="pct"/>
          </w:tcPr>
          <w:p w14:paraId="7627A0C3" w14:textId="77777777" w:rsidR="00A43962" w:rsidRPr="007A2FAB" w:rsidRDefault="00A43962" w:rsidP="00A43962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RO43BTRL04601202M31629XX (lei)</w:t>
            </w:r>
          </w:p>
        </w:tc>
      </w:tr>
      <w:tr w:rsidR="00A43962" w:rsidRPr="007A2FAB" w14:paraId="669EBA29" w14:textId="77777777" w:rsidTr="00A43962">
        <w:trPr>
          <w:trHeight w:val="227"/>
        </w:trPr>
        <w:tc>
          <w:tcPr>
            <w:tcW w:w="1274" w:type="pct"/>
            <w:tcMar>
              <w:left w:w="28" w:type="dxa"/>
              <w:right w:w="28" w:type="dxa"/>
            </w:tcMar>
          </w:tcPr>
          <w:p w14:paraId="257F1C81" w14:textId="77777777" w:rsidR="00A43962" w:rsidRPr="007A2FAB" w:rsidRDefault="00A43962" w:rsidP="00435EEA">
            <w:pPr>
              <w:spacing w:after="0" w:line="240" w:lineRule="auto"/>
              <w:jc w:val="right"/>
              <w:rPr>
                <w:rFonts w:ascii="Arial Narrow" w:hAnsi="Arial Narrow" w:cs="Arial"/>
                <w:spacing w:val="-6"/>
                <w:lang w:val="ro-RO"/>
              </w:rPr>
            </w:pPr>
            <w:r w:rsidRPr="007A2FAB">
              <w:rPr>
                <w:rFonts w:ascii="Arial Narrow" w:hAnsi="Arial Narrow" w:cs="Arial"/>
                <w:spacing w:val="-6"/>
                <w:lang w:val="ro-RO"/>
              </w:rPr>
              <w:t>Nr. Înregistrare Reg. Com.:</w:t>
            </w:r>
          </w:p>
        </w:tc>
        <w:tc>
          <w:tcPr>
            <w:tcW w:w="3726" w:type="pct"/>
            <w:tcMar>
              <w:left w:w="28" w:type="dxa"/>
              <w:right w:w="28" w:type="dxa"/>
            </w:tcMar>
          </w:tcPr>
          <w:p w14:paraId="187549D9" w14:textId="3B6ED9FF" w:rsidR="00A43962" w:rsidRPr="007A2FAB" w:rsidRDefault="00C31FC2" w:rsidP="00A43962">
            <w:pPr>
              <w:spacing w:after="0" w:line="240" w:lineRule="auto"/>
              <w:ind w:firstLine="114"/>
              <w:rPr>
                <w:rFonts w:ascii="Arial Narrow" w:hAnsi="Arial Narrow" w:cs="Arial"/>
                <w:lang w:val="ro-RO"/>
              </w:rPr>
            </w:pPr>
            <w:r w:rsidRPr="00C31FC2">
              <w:rPr>
                <w:rFonts w:ascii="Arial Narrow" w:hAnsi="Arial Narrow" w:cs="Arial"/>
                <w:lang w:val="ro-RO"/>
              </w:rPr>
              <w:t>J1991000250405</w:t>
            </w:r>
          </w:p>
        </w:tc>
      </w:tr>
      <w:tr w:rsidR="00A43962" w:rsidRPr="007A2FAB" w14:paraId="0CC47DB5" w14:textId="77777777" w:rsidTr="00A43962">
        <w:trPr>
          <w:trHeight w:val="227"/>
        </w:trPr>
        <w:tc>
          <w:tcPr>
            <w:tcW w:w="1274" w:type="pct"/>
          </w:tcPr>
          <w:p w14:paraId="725896CD" w14:textId="77777777" w:rsidR="00A43962" w:rsidRPr="007A2FAB" w:rsidRDefault="00A43962" w:rsidP="00435EEA">
            <w:pPr>
              <w:spacing w:after="0" w:line="240" w:lineRule="auto"/>
              <w:jc w:val="right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Banca:</w:t>
            </w:r>
          </w:p>
        </w:tc>
        <w:tc>
          <w:tcPr>
            <w:tcW w:w="3726" w:type="pct"/>
          </w:tcPr>
          <w:p w14:paraId="4B9E237E" w14:textId="16668A93" w:rsidR="00A43962" w:rsidRPr="007A2FAB" w:rsidRDefault="00A43962" w:rsidP="00A43962">
            <w:pPr>
              <w:tabs>
                <w:tab w:val="left" w:pos="-1440"/>
              </w:tabs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BANCA TRANSILVANIA,</w:t>
            </w:r>
            <w:r w:rsidRPr="007A2FAB">
              <w:rPr>
                <w:rFonts w:ascii="Arial Narrow" w:hAnsi="Arial Narrow" w:cs="Arial"/>
                <w:b/>
                <w:lang w:val="ro-RO"/>
              </w:rPr>
              <w:t xml:space="preserve"> </w:t>
            </w:r>
            <w:r w:rsidRPr="007A2FAB">
              <w:rPr>
                <w:rFonts w:ascii="Arial Narrow" w:hAnsi="Arial Narrow" w:cs="Arial"/>
                <w:lang w:val="ro-RO"/>
              </w:rPr>
              <w:t xml:space="preserve">Sucursala MILITARI – Sos. </w:t>
            </w:r>
            <w:r w:rsidR="007A2FAB" w:rsidRPr="007A2FAB">
              <w:rPr>
                <w:rFonts w:ascii="Arial Narrow" w:hAnsi="Arial Narrow" w:cs="Arial"/>
                <w:lang w:val="ro-RO"/>
              </w:rPr>
              <w:t>Virtuți</w:t>
            </w:r>
            <w:r w:rsidR="007A2FAB">
              <w:rPr>
                <w:rFonts w:ascii="Arial Narrow" w:hAnsi="Arial Narrow" w:cs="Arial"/>
                <w:lang w:val="ro-RO"/>
              </w:rPr>
              <w:t>i</w:t>
            </w:r>
            <w:r w:rsidRPr="007A2FAB">
              <w:rPr>
                <w:rFonts w:ascii="Arial Narrow" w:hAnsi="Arial Narrow" w:cs="Arial"/>
                <w:lang w:val="ro-RO"/>
              </w:rPr>
              <w:t>, nr. 1 B, sector 6, Bucure</w:t>
            </w:r>
            <w:r w:rsidRPr="007A2FAB">
              <w:rPr>
                <w:rFonts w:ascii="Arial Narrow" w:hAnsi="Arial Narrow" w:cs="Calibri"/>
                <w:lang w:val="ro-RO"/>
              </w:rPr>
              <w:t>ș</w:t>
            </w:r>
            <w:r w:rsidRPr="007A2FAB">
              <w:rPr>
                <w:rFonts w:ascii="Arial Narrow" w:hAnsi="Arial Narrow" w:cs="Arial"/>
                <w:lang w:val="ro-RO"/>
              </w:rPr>
              <w:t xml:space="preserve">ti, Romania </w:t>
            </w:r>
          </w:p>
        </w:tc>
      </w:tr>
      <w:tr w:rsidR="00A43962" w:rsidRPr="007A2FAB" w14:paraId="4B137EAD" w14:textId="77777777" w:rsidTr="00A43962">
        <w:trPr>
          <w:trHeight w:val="227"/>
        </w:trPr>
        <w:tc>
          <w:tcPr>
            <w:tcW w:w="1274" w:type="pct"/>
          </w:tcPr>
          <w:p w14:paraId="69172F91" w14:textId="77777777" w:rsidR="00A43962" w:rsidRPr="007A2FAB" w:rsidRDefault="00A43962" w:rsidP="00435EEA">
            <w:pPr>
              <w:spacing w:after="0" w:line="240" w:lineRule="auto"/>
              <w:ind w:left="34"/>
              <w:jc w:val="right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Codul Swift:</w:t>
            </w:r>
          </w:p>
        </w:tc>
        <w:tc>
          <w:tcPr>
            <w:tcW w:w="3726" w:type="pct"/>
          </w:tcPr>
          <w:p w14:paraId="3988AAF6" w14:textId="77777777" w:rsidR="00A43962" w:rsidRPr="007A2FAB" w:rsidRDefault="00A43962" w:rsidP="00A43962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BTRLRO22</w:t>
            </w:r>
          </w:p>
        </w:tc>
      </w:tr>
    </w:tbl>
    <w:p w14:paraId="7C267670" w14:textId="77777777" w:rsidR="00A43962" w:rsidRPr="007A2FAB" w:rsidRDefault="00A43962" w:rsidP="00761D26">
      <w:pPr>
        <w:pStyle w:val="BodyText3"/>
        <w:spacing w:after="0"/>
        <w:rPr>
          <w:rFonts w:ascii="Arial Narrow" w:hAnsi="Arial Narrow" w:cs="Arial"/>
          <w:i/>
          <w:sz w:val="22"/>
          <w:szCs w:val="22"/>
          <w:lang w:val="ro-RO"/>
        </w:rPr>
      </w:pPr>
    </w:p>
    <w:p w14:paraId="486201B6" w14:textId="6C2C9CAD" w:rsidR="00761D26" w:rsidRPr="007A2FAB" w:rsidRDefault="00761D26" w:rsidP="0025739C">
      <w:pPr>
        <w:spacing w:after="0" w:line="240" w:lineRule="auto"/>
        <w:ind w:right="708"/>
        <w:rPr>
          <w:rFonts w:ascii="Arial Narrow" w:hAnsi="Arial Narrow" w:cs="Arial"/>
          <w:i/>
          <w:sz w:val="20"/>
          <w:szCs w:val="20"/>
          <w:lang w:val="ro-RO"/>
        </w:rPr>
      </w:pPr>
    </w:p>
    <w:tbl>
      <w:tblPr>
        <w:tblW w:w="5000" w:type="pct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0466"/>
      </w:tblGrid>
      <w:tr w:rsidR="0025739C" w:rsidRPr="007A2FAB" w14:paraId="0907D2FD" w14:textId="77777777" w:rsidTr="0025739C">
        <w:tc>
          <w:tcPr>
            <w:tcW w:w="5000" w:type="pct"/>
          </w:tcPr>
          <w:p w14:paraId="50701F43" w14:textId="77777777" w:rsidR="00A43962" w:rsidRPr="007A2FAB" w:rsidRDefault="00A43962" w:rsidP="00944605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Taxa de participare:</w:t>
            </w:r>
          </w:p>
          <w:p w14:paraId="561EB1D9" w14:textId="210D2B3F" w:rsidR="0025739C" w:rsidRPr="007A2FAB" w:rsidRDefault="0025739C" w:rsidP="00944605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sym w:font="Wingdings" w:char="F06F"/>
            </w:r>
            <w:r w:rsidR="00A43962" w:rsidRPr="007A2FAB">
              <w:rPr>
                <w:rFonts w:ascii="Arial Narrow" w:hAnsi="Arial Narrow" w:cs="Arial"/>
                <w:lang w:val="ro-RO"/>
              </w:rPr>
              <w:t xml:space="preserve"> am achitat-o cu O.P. nr</w:t>
            </w:r>
            <w:r w:rsidRPr="007A2FAB">
              <w:rPr>
                <w:rFonts w:ascii="Arial Narrow" w:hAnsi="Arial Narrow" w:cs="Arial"/>
                <w:lang w:val="ro-RO"/>
              </w:rPr>
              <w:t>................./…………………….….….….…………</w:t>
            </w:r>
          </w:p>
          <w:p w14:paraId="7299B808" w14:textId="04A205FB" w:rsidR="0025739C" w:rsidRPr="007A2FAB" w:rsidRDefault="00A43962" w:rsidP="00944605">
            <w:pPr>
              <w:spacing w:after="0" w:line="240" w:lineRule="auto"/>
              <w:ind w:firstLine="3289"/>
              <w:rPr>
                <w:rFonts w:ascii="Arial Narrow" w:hAnsi="Arial Narrow" w:cs="Arial"/>
                <w:b/>
                <w:sz w:val="14"/>
                <w:szCs w:val="14"/>
                <w:lang w:val="ro-RO"/>
              </w:rPr>
            </w:pPr>
            <w:r w:rsidRPr="007A2FAB">
              <w:rPr>
                <w:rFonts w:ascii="Arial Narrow" w:hAnsi="Arial Narrow" w:cs="Arial"/>
                <w:b/>
                <w:sz w:val="14"/>
                <w:szCs w:val="14"/>
                <w:lang w:val="ro-RO"/>
              </w:rPr>
              <w:t>sau</w:t>
            </w:r>
          </w:p>
          <w:p w14:paraId="423F14A5" w14:textId="53A7760A" w:rsidR="0025739C" w:rsidRPr="007A2FAB" w:rsidRDefault="0025739C" w:rsidP="00944605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sym w:font="Wingdings" w:char="F06F"/>
            </w:r>
            <w:r w:rsidRPr="007A2FAB">
              <w:rPr>
                <w:rFonts w:ascii="Arial Narrow" w:hAnsi="Arial Narrow" w:cs="Arial"/>
                <w:lang w:val="ro-RO"/>
              </w:rPr>
              <w:t xml:space="preserve"> </w:t>
            </w:r>
            <w:r w:rsidR="00A43962" w:rsidRPr="007A2FAB">
              <w:rPr>
                <w:rFonts w:ascii="Arial Narrow" w:hAnsi="Arial Narrow" w:cs="Arial"/>
                <w:lang w:val="ro-RO"/>
              </w:rPr>
              <w:t xml:space="preserve">o vom plăti după emiterea facturii fiscale începând cu </w:t>
            </w:r>
            <w:r w:rsidR="00502D3F">
              <w:rPr>
                <w:rFonts w:ascii="Arial Narrow" w:hAnsi="Arial Narrow" w:cs="Arial"/>
                <w:lang w:val="ro-RO"/>
              </w:rPr>
              <w:t>Octombrie</w:t>
            </w:r>
            <w:r w:rsidR="00A43962" w:rsidRPr="007A2FAB">
              <w:rPr>
                <w:rFonts w:ascii="Arial Narrow" w:hAnsi="Arial Narrow" w:cs="Arial"/>
                <w:lang w:val="ro-RO"/>
              </w:rPr>
              <w:t>, 202</w:t>
            </w:r>
            <w:r w:rsidR="00EC0D1B">
              <w:rPr>
                <w:rFonts w:ascii="Arial Narrow" w:hAnsi="Arial Narrow" w:cs="Arial"/>
                <w:lang w:val="ro-RO"/>
              </w:rPr>
              <w:t>6</w:t>
            </w:r>
          </w:p>
        </w:tc>
      </w:tr>
    </w:tbl>
    <w:p w14:paraId="73A64DAD" w14:textId="57CFA301" w:rsidR="00761D26" w:rsidRPr="007A2FAB" w:rsidRDefault="00761D26" w:rsidP="0025739C">
      <w:pPr>
        <w:spacing w:after="0" w:line="240" w:lineRule="auto"/>
        <w:rPr>
          <w:rFonts w:ascii="Arial Narrow" w:hAnsi="Arial Narrow"/>
          <w:lang w:val="ro-RO"/>
        </w:rPr>
      </w:pPr>
    </w:p>
    <w:p w14:paraId="53AD3CE5" w14:textId="77777777" w:rsidR="0025739C" w:rsidRPr="007A2FAB" w:rsidRDefault="0025739C" w:rsidP="0025739C">
      <w:pPr>
        <w:spacing w:after="0" w:line="240" w:lineRule="auto"/>
        <w:rPr>
          <w:rFonts w:ascii="Arial Narrow" w:hAnsi="Arial Narrow"/>
          <w:lang w:val="ro-RO"/>
        </w:rPr>
      </w:pPr>
    </w:p>
    <w:tbl>
      <w:tblPr>
        <w:tblW w:w="4611" w:type="pct"/>
        <w:tblLook w:val="0600" w:firstRow="0" w:lastRow="0" w:firstColumn="0" w:lastColumn="0" w:noHBand="1" w:noVBand="1"/>
      </w:tblPr>
      <w:tblGrid>
        <w:gridCol w:w="3489"/>
        <w:gridCol w:w="622"/>
        <w:gridCol w:w="342"/>
        <w:gridCol w:w="651"/>
        <w:gridCol w:w="342"/>
        <w:gridCol w:w="4206"/>
      </w:tblGrid>
      <w:tr w:rsidR="009332AC" w:rsidRPr="007A2FAB" w14:paraId="55CCA609" w14:textId="77777777" w:rsidTr="0025739C">
        <w:trPr>
          <w:trHeight w:val="210"/>
        </w:trPr>
        <w:tc>
          <w:tcPr>
            <w:tcW w:w="1808" w:type="pct"/>
            <w:vAlign w:val="center"/>
          </w:tcPr>
          <w:p w14:paraId="63379BC1" w14:textId="7E07CE93" w:rsidR="009332AC" w:rsidRPr="007A2FAB" w:rsidRDefault="00A43962" w:rsidP="0025739C">
            <w:pPr>
              <w:pStyle w:val="NoSpacing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Nume</w:t>
            </w:r>
            <w:r w:rsidR="00435EEA" w:rsidRPr="007A2FAB">
              <w:rPr>
                <w:rFonts w:ascii="Arial Narrow" w:hAnsi="Arial Narrow"/>
                <w:lang w:val="ro-RO"/>
              </w:rPr>
              <w:t>, prenume</w:t>
            </w:r>
            <w:r w:rsidRPr="007A2FAB">
              <w:rPr>
                <w:rFonts w:ascii="Arial Narrow" w:hAnsi="Arial Narrow"/>
                <w:lang w:val="ro-RO"/>
              </w:rPr>
              <w:t xml:space="preserve"> si semnătura:</w:t>
            </w:r>
          </w:p>
        </w:tc>
        <w:tc>
          <w:tcPr>
            <w:tcW w:w="3191" w:type="pct"/>
            <w:gridSpan w:val="5"/>
            <w:tcBorders>
              <w:bottom w:val="single" w:sz="4" w:space="0" w:color="D9D9D9" w:themeColor="background1" w:themeShade="D9"/>
            </w:tcBorders>
            <w:vAlign w:val="center"/>
          </w:tcPr>
          <w:p w14:paraId="23462A2C" w14:textId="24D0396C" w:rsidR="009332AC" w:rsidRPr="007A2FAB" w:rsidRDefault="009332AC" w:rsidP="0025739C">
            <w:pPr>
              <w:pStyle w:val="NoSpacing"/>
              <w:rPr>
                <w:rFonts w:ascii="Arial Narrow" w:hAnsi="Arial Narrow"/>
                <w:lang w:val="ro-RO"/>
              </w:rPr>
            </w:pPr>
          </w:p>
        </w:tc>
      </w:tr>
      <w:tr w:rsidR="0025739C" w:rsidRPr="007A2FAB" w14:paraId="47A63FF7" w14:textId="77777777" w:rsidTr="0025739C">
        <w:trPr>
          <w:trHeight w:val="118"/>
        </w:trPr>
        <w:tc>
          <w:tcPr>
            <w:tcW w:w="1808" w:type="pct"/>
            <w:vAlign w:val="center"/>
          </w:tcPr>
          <w:p w14:paraId="11D9A1F4" w14:textId="671824B4" w:rsidR="0025739C" w:rsidRPr="007A2FAB" w:rsidRDefault="0025739C" w:rsidP="0025739C">
            <w:pPr>
              <w:pStyle w:val="NoSpacing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Dat</w:t>
            </w:r>
            <w:r w:rsidR="00A43962" w:rsidRPr="007A2FAB">
              <w:rPr>
                <w:rFonts w:ascii="Arial Narrow" w:hAnsi="Arial Narrow"/>
                <w:lang w:val="ro-RO"/>
              </w:rPr>
              <w:t>a</w:t>
            </w:r>
            <w:r w:rsidRPr="007A2FAB">
              <w:rPr>
                <w:rFonts w:ascii="Arial Narrow" w:hAnsi="Arial Narrow"/>
                <w:lang w:val="ro-RO"/>
              </w:rPr>
              <w:t>:</w:t>
            </w:r>
          </w:p>
        </w:tc>
        <w:tc>
          <w:tcPr>
            <w:tcW w:w="3191" w:type="pct"/>
            <w:gridSpan w:val="5"/>
            <w:tcBorders>
              <w:bottom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2295B74" w14:textId="77777777" w:rsidR="0025739C" w:rsidRPr="007A2FAB" w:rsidRDefault="0025739C" w:rsidP="0025739C">
            <w:pPr>
              <w:pStyle w:val="NoSpacing"/>
              <w:rPr>
                <w:rFonts w:ascii="Arial Narrow" w:hAnsi="Arial Narrow"/>
                <w:lang w:val="ro-RO"/>
              </w:rPr>
            </w:pPr>
          </w:p>
        </w:tc>
      </w:tr>
      <w:tr w:rsidR="00232876" w:rsidRPr="007A2FAB" w14:paraId="22377D74" w14:textId="77777777" w:rsidTr="0025739C">
        <w:trPr>
          <w:trHeight w:val="360"/>
        </w:trPr>
        <w:tc>
          <w:tcPr>
            <w:tcW w:w="1808" w:type="pct"/>
          </w:tcPr>
          <w:p w14:paraId="4FF0C3DE" w14:textId="77777777" w:rsidR="00232876" w:rsidRPr="007A2FAB" w:rsidRDefault="00232876" w:rsidP="0025739C">
            <w:pPr>
              <w:pStyle w:val="Field"/>
              <w:spacing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322" w:type="pct"/>
            <w:tcBorders>
              <w:top w:val="single" w:sz="4" w:space="0" w:color="D9D9D9" w:themeColor="background1" w:themeShade="D9"/>
            </w:tcBorders>
          </w:tcPr>
          <w:p w14:paraId="6296ED05" w14:textId="540E8E9B" w:rsidR="00232876" w:rsidRPr="007A2FAB" w:rsidRDefault="007A08F0" w:rsidP="0025739C">
            <w:pPr>
              <w:pStyle w:val="Field"/>
              <w:spacing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zz</w:t>
            </w:r>
          </w:p>
        </w:tc>
        <w:tc>
          <w:tcPr>
            <w:tcW w:w="177" w:type="pct"/>
            <w:tcBorders>
              <w:top w:val="single" w:sz="4" w:space="0" w:color="D9D9D9" w:themeColor="background1" w:themeShade="D9"/>
            </w:tcBorders>
          </w:tcPr>
          <w:p w14:paraId="530FBCB2" w14:textId="77777777" w:rsidR="00232876" w:rsidRPr="007A2FAB" w:rsidRDefault="00232876" w:rsidP="0025739C">
            <w:pPr>
              <w:pStyle w:val="Field"/>
              <w:spacing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337" w:type="pct"/>
            <w:tcBorders>
              <w:top w:val="single" w:sz="4" w:space="0" w:color="D9D9D9" w:themeColor="background1" w:themeShade="D9"/>
            </w:tcBorders>
          </w:tcPr>
          <w:p w14:paraId="1DC6D760" w14:textId="5E73098B" w:rsidR="00232876" w:rsidRPr="007A2FAB" w:rsidRDefault="007A08F0" w:rsidP="0025739C">
            <w:pPr>
              <w:pStyle w:val="Field"/>
              <w:spacing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ll</w:t>
            </w:r>
          </w:p>
        </w:tc>
        <w:tc>
          <w:tcPr>
            <w:tcW w:w="177" w:type="pct"/>
            <w:tcBorders>
              <w:top w:val="single" w:sz="4" w:space="0" w:color="D9D9D9" w:themeColor="background1" w:themeShade="D9"/>
            </w:tcBorders>
          </w:tcPr>
          <w:p w14:paraId="70414820" w14:textId="77777777" w:rsidR="00232876" w:rsidRPr="007A2FAB" w:rsidRDefault="00232876" w:rsidP="0025739C">
            <w:pPr>
              <w:pStyle w:val="Field"/>
              <w:spacing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2180" w:type="pct"/>
            <w:tcBorders>
              <w:top w:val="single" w:sz="4" w:space="0" w:color="D9D9D9" w:themeColor="background1" w:themeShade="D9"/>
            </w:tcBorders>
          </w:tcPr>
          <w:p w14:paraId="1378F40E" w14:textId="2EE43E4A" w:rsidR="00232876" w:rsidRPr="007A2FAB" w:rsidRDefault="007A08F0" w:rsidP="0025739C">
            <w:pPr>
              <w:pStyle w:val="Field"/>
              <w:spacing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aaaa</w:t>
            </w:r>
          </w:p>
        </w:tc>
      </w:tr>
    </w:tbl>
    <w:p w14:paraId="45D47FBE" w14:textId="77777777" w:rsidR="00687CFB" w:rsidRPr="007A2FAB" w:rsidRDefault="00687CFB" w:rsidP="0025739C">
      <w:pPr>
        <w:spacing w:after="0" w:line="240" w:lineRule="auto"/>
        <w:rPr>
          <w:rFonts w:ascii="Arial Narrow" w:hAnsi="Arial Narrow"/>
          <w:sz w:val="2"/>
          <w:szCs w:val="2"/>
          <w:lang w:val="ro-RO"/>
        </w:rPr>
      </w:pPr>
    </w:p>
    <w:sectPr w:rsidR="00687CFB" w:rsidRPr="007A2FAB" w:rsidSect="005D69A1">
      <w:headerReference w:type="default" r:id="rId13"/>
      <w:pgSz w:w="11906" w:h="16838" w:code="9"/>
      <w:pgMar w:top="284" w:right="720" w:bottom="720" w:left="72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B4053" w14:textId="77777777" w:rsidR="00467A44" w:rsidRDefault="00467A44" w:rsidP="001A0130">
      <w:pPr>
        <w:spacing w:after="0" w:line="240" w:lineRule="auto"/>
      </w:pPr>
      <w:r>
        <w:separator/>
      </w:r>
    </w:p>
  </w:endnote>
  <w:endnote w:type="continuationSeparator" w:id="0">
    <w:p w14:paraId="0ADAE209" w14:textId="77777777" w:rsidR="00467A44" w:rsidRDefault="00467A44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8D17D" w14:textId="77777777" w:rsidR="00467A44" w:rsidRDefault="00467A44" w:rsidP="001A0130">
      <w:pPr>
        <w:spacing w:after="0" w:line="240" w:lineRule="auto"/>
      </w:pPr>
      <w:r>
        <w:separator/>
      </w:r>
    </w:p>
  </w:footnote>
  <w:footnote w:type="continuationSeparator" w:id="0">
    <w:p w14:paraId="18247B7F" w14:textId="77777777" w:rsidR="00467A44" w:rsidRDefault="00467A44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B9838" w14:textId="77777777" w:rsidR="001A0130" w:rsidRPr="00761D26" w:rsidRDefault="00FD35A6">
    <w:pPr>
      <w:pStyle w:val="Header"/>
      <w:rPr>
        <w:sz w:val="2"/>
        <w:szCs w:val="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DDA336D" wp14:editId="13A07052">
              <wp:simplePos x="0" y="0"/>
              <wp:positionH relativeFrom="page">
                <wp:posOffset>127591</wp:posOffset>
              </wp:positionH>
              <wp:positionV relativeFrom="page">
                <wp:posOffset>223284</wp:posOffset>
              </wp:positionV>
              <wp:extent cx="7287768" cy="10323830"/>
              <wp:effectExtent l="0" t="0" r="8890" b="1270"/>
              <wp:wrapNone/>
              <wp:docPr id="26" name="Group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7768" cy="10323830"/>
                        <a:chOff x="0" y="1"/>
                        <a:chExt cx="7289800" cy="9581059"/>
                      </a:xfrm>
                    </wpg:grpSpPr>
                    <wps:wsp>
                      <wps:cNvPr id="3" name="Rectangle 3">
                        <a:extLst>
                          <a:ext uri="{FF2B5EF4-FFF2-40B4-BE49-F238E27FC236}">
                            <a16:creationId xmlns:a16="http://schemas.microsoft.com/office/drawing/2014/main" id="{4FB03EB0-31AC-464A-A4CF-52AA945A224D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1124904"/>
                          <a:ext cx="7287768" cy="845615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4" name="Rectangle 4">
                        <a:extLst>
                          <a:ext uri="{FF2B5EF4-FFF2-40B4-BE49-F238E27FC236}">
                            <a16:creationId xmlns:a16="http://schemas.microsoft.com/office/drawing/2014/main" id="{453321EE-830F-4C8A-8306-8B61D4CA3A79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6911340" y="60960"/>
                          <a:ext cx="324394" cy="324508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2" name="Picture 2">
                          <a:extLst>
                            <a:ext uri="{FF2B5EF4-FFF2-40B4-BE49-F238E27FC236}">
                              <a16:creationId xmlns:a16="http://schemas.microsoft.com/office/drawing/2014/main" id="{8DB9600B-F413-4EE7-81CF-84636C2F9AA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"/>
                          <a:ext cx="7289800" cy="1075566"/>
                        </a:xfrm>
                        <a:prstGeom prst="snip1Rect">
                          <a:avLst>
                            <a:gd name="adj" fmla="val 31795"/>
                          </a:avLst>
                        </a:prstGeom>
                      </pic:spPr>
                    </pic:pic>
                    <wpg:grpSp>
                      <wpg:cNvPr id="21" name="Group 21"/>
                      <wpg:cNvGrpSpPr/>
                      <wpg:grpSpPr>
                        <a:xfrm>
                          <a:off x="205740" y="312420"/>
                          <a:ext cx="644436" cy="644436"/>
                          <a:chOff x="0" y="0"/>
                          <a:chExt cx="644436" cy="644436"/>
                        </a:xfrm>
                      </wpg:grpSpPr>
                      <wps:wsp>
                        <wps:cNvPr id="22" name="Oval 2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44436" cy="644436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24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23" name="Group 22" descr="Icon Information Update"/>
                        <wpg:cNvGrpSpPr/>
                        <wpg:grpSpPr>
                          <a:xfrm>
                            <a:off x="144780" y="144780"/>
                            <a:ext cx="356028" cy="360000"/>
                            <a:chOff x="0" y="0"/>
                            <a:chExt cx="4138163" cy="4184332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4" name="Freeform: Shape 24"/>
                          <wps:cNvSpPr/>
                          <wps:spPr>
                            <a:xfrm>
                              <a:off x="0" y="202882"/>
                              <a:ext cx="3914775" cy="3981450"/>
                            </a:xfrm>
                            <a:custGeom>
                              <a:avLst/>
                              <a:gdLst>
                                <a:gd name="connsiteX0" fmla="*/ 3750469 w 3914775"/>
                                <a:gd name="connsiteY0" fmla="*/ 1936909 h 3981450"/>
                                <a:gd name="connsiteX1" fmla="*/ 3588544 w 3914775"/>
                                <a:gd name="connsiteY1" fmla="*/ 2098834 h 3981450"/>
                                <a:gd name="connsiteX2" fmla="*/ 3588544 w 3914775"/>
                                <a:gd name="connsiteY2" fmla="*/ 3438049 h 3981450"/>
                                <a:gd name="connsiteX3" fmla="*/ 3368516 w 3914775"/>
                                <a:gd name="connsiteY3" fmla="*/ 3655219 h 3981450"/>
                                <a:gd name="connsiteX4" fmla="*/ 552926 w 3914775"/>
                                <a:gd name="connsiteY4" fmla="*/ 3655219 h 3981450"/>
                                <a:gd name="connsiteX5" fmla="*/ 330994 w 3914775"/>
                                <a:gd name="connsiteY5" fmla="*/ 3438049 h 3981450"/>
                                <a:gd name="connsiteX6" fmla="*/ 330994 w 3914775"/>
                                <a:gd name="connsiteY6" fmla="*/ 545306 h 3981450"/>
                                <a:gd name="connsiteX7" fmla="*/ 552926 w 3914775"/>
                                <a:gd name="connsiteY7" fmla="*/ 330994 h 3981450"/>
                                <a:gd name="connsiteX8" fmla="*/ 1644491 w 3914775"/>
                                <a:gd name="connsiteY8" fmla="*/ 330994 h 3981450"/>
                                <a:gd name="connsiteX9" fmla="*/ 1806416 w 3914775"/>
                                <a:gd name="connsiteY9" fmla="*/ 169069 h 3981450"/>
                                <a:gd name="connsiteX10" fmla="*/ 1644491 w 3914775"/>
                                <a:gd name="connsiteY10" fmla="*/ 7144 h 3981450"/>
                                <a:gd name="connsiteX11" fmla="*/ 552926 w 3914775"/>
                                <a:gd name="connsiteY11" fmla="*/ 7144 h 3981450"/>
                                <a:gd name="connsiteX12" fmla="*/ 7144 w 3914775"/>
                                <a:gd name="connsiteY12" fmla="*/ 545306 h 3981450"/>
                                <a:gd name="connsiteX13" fmla="*/ 7144 w 3914775"/>
                                <a:gd name="connsiteY13" fmla="*/ 3438049 h 3981450"/>
                                <a:gd name="connsiteX14" fmla="*/ 552926 w 3914775"/>
                                <a:gd name="connsiteY14" fmla="*/ 3979069 h 3981450"/>
                                <a:gd name="connsiteX15" fmla="*/ 3368516 w 3914775"/>
                                <a:gd name="connsiteY15" fmla="*/ 3979069 h 3981450"/>
                                <a:gd name="connsiteX16" fmla="*/ 3912394 w 3914775"/>
                                <a:gd name="connsiteY16" fmla="*/ 3438049 h 3981450"/>
                                <a:gd name="connsiteX17" fmla="*/ 3912394 w 3914775"/>
                                <a:gd name="connsiteY17" fmla="*/ 2098834 h 3981450"/>
                                <a:gd name="connsiteX18" fmla="*/ 3750469 w 3914775"/>
                                <a:gd name="connsiteY18" fmla="*/ 1936909 h 39814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3914775" h="3981450">
                                  <a:moveTo>
                                    <a:pt x="3750469" y="1936909"/>
                                  </a:moveTo>
                                  <a:cubicBezTo>
                                    <a:pt x="3660934" y="1936909"/>
                                    <a:pt x="3588544" y="2009299"/>
                                    <a:pt x="3588544" y="2098834"/>
                                  </a:cubicBezTo>
                                  <a:lnTo>
                                    <a:pt x="3588544" y="3438049"/>
                                  </a:lnTo>
                                  <a:cubicBezTo>
                                    <a:pt x="3588544" y="3559016"/>
                                    <a:pt x="3488531" y="3655219"/>
                                    <a:pt x="3368516" y="3655219"/>
                                  </a:cubicBezTo>
                                  <a:lnTo>
                                    <a:pt x="552926" y="3655219"/>
                                  </a:lnTo>
                                  <a:cubicBezTo>
                                    <a:pt x="431959" y="3655219"/>
                                    <a:pt x="330994" y="3559016"/>
                                    <a:pt x="330994" y="3438049"/>
                                  </a:cubicBezTo>
                                  <a:lnTo>
                                    <a:pt x="330994" y="545306"/>
                                  </a:lnTo>
                                  <a:cubicBezTo>
                                    <a:pt x="330994" y="424339"/>
                                    <a:pt x="431959" y="330994"/>
                                    <a:pt x="552926" y="330994"/>
                                  </a:cubicBezTo>
                                  <a:lnTo>
                                    <a:pt x="1644491" y="330994"/>
                                  </a:lnTo>
                                  <a:cubicBezTo>
                                    <a:pt x="1734026" y="330994"/>
                                    <a:pt x="1806416" y="258604"/>
                                    <a:pt x="1806416" y="169069"/>
                                  </a:cubicBezTo>
                                  <a:cubicBezTo>
                                    <a:pt x="1806416" y="79534"/>
                                    <a:pt x="1734026" y="7144"/>
                                    <a:pt x="1644491" y="7144"/>
                                  </a:cubicBezTo>
                                  <a:lnTo>
                                    <a:pt x="552926" y="7144"/>
                                  </a:lnTo>
                                  <a:cubicBezTo>
                                    <a:pt x="253841" y="7144"/>
                                    <a:pt x="7144" y="246221"/>
                                    <a:pt x="7144" y="545306"/>
                                  </a:cubicBezTo>
                                  <a:lnTo>
                                    <a:pt x="7144" y="3438049"/>
                                  </a:lnTo>
                                  <a:cubicBezTo>
                                    <a:pt x="7144" y="3737134"/>
                                    <a:pt x="253841" y="3979069"/>
                                    <a:pt x="552926" y="3979069"/>
                                  </a:cubicBezTo>
                                  <a:lnTo>
                                    <a:pt x="3368516" y="3979069"/>
                                  </a:lnTo>
                                  <a:cubicBezTo>
                                    <a:pt x="3667601" y="3979069"/>
                                    <a:pt x="3912394" y="3738086"/>
                                    <a:pt x="3912394" y="3438049"/>
                                  </a:cubicBezTo>
                                  <a:lnTo>
                                    <a:pt x="3912394" y="2098834"/>
                                  </a:lnTo>
                                  <a:cubicBezTo>
                                    <a:pt x="3912394" y="2010251"/>
                                    <a:pt x="3840004" y="1936909"/>
                                    <a:pt x="3750469" y="19369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Freeform: Shape 25"/>
                          <wps:cNvSpPr/>
                          <wps:spPr>
                            <a:xfrm>
                              <a:off x="1271138" y="0"/>
                              <a:ext cx="2867025" cy="2895600"/>
                            </a:xfrm>
                            <a:custGeom>
                              <a:avLst/>
                              <a:gdLst>
                                <a:gd name="connsiteX0" fmla="*/ 2471711 w 2867025"/>
                                <a:gd name="connsiteY0" fmla="*/ 141446 h 2895600"/>
                                <a:gd name="connsiteX1" fmla="*/ 2154528 w 2867025"/>
                                <a:gd name="connsiteY1" fmla="*/ 7144 h 2895600"/>
                                <a:gd name="connsiteX2" fmla="*/ 1836393 w 2867025"/>
                                <a:gd name="connsiteY2" fmla="*/ 138589 h 2895600"/>
                                <a:gd name="connsiteX3" fmla="*/ 380973 w 2867025"/>
                                <a:gd name="connsiteY3" fmla="*/ 1594009 h 2895600"/>
                                <a:gd name="connsiteX4" fmla="*/ 266673 w 2867025"/>
                                <a:gd name="connsiteY4" fmla="*/ 1789271 h 2895600"/>
                                <a:gd name="connsiteX5" fmla="*/ 13308 w 2867025"/>
                                <a:gd name="connsiteY5" fmla="*/ 2686526 h 2895600"/>
                                <a:gd name="connsiteX6" fmla="*/ 56171 w 2867025"/>
                                <a:gd name="connsiteY6" fmla="*/ 2846546 h 2895600"/>
                                <a:gd name="connsiteX7" fmla="*/ 169518 w 2867025"/>
                                <a:gd name="connsiteY7" fmla="*/ 2892266 h 2895600"/>
                                <a:gd name="connsiteX8" fmla="*/ 217143 w 2867025"/>
                                <a:gd name="connsiteY8" fmla="*/ 2884646 h 2895600"/>
                                <a:gd name="connsiteX9" fmla="*/ 1089633 w 2867025"/>
                                <a:gd name="connsiteY9" fmla="*/ 2616041 h 2895600"/>
                                <a:gd name="connsiteX10" fmla="*/ 1274418 w 2867025"/>
                                <a:gd name="connsiteY10" fmla="*/ 2504599 h 2895600"/>
                                <a:gd name="connsiteX11" fmla="*/ 1274418 w 2867025"/>
                                <a:gd name="connsiteY11" fmla="*/ 2504599 h 2895600"/>
                                <a:gd name="connsiteX12" fmla="*/ 2735553 w 2867025"/>
                                <a:gd name="connsiteY12" fmla="*/ 1043464 h 2895600"/>
                                <a:gd name="connsiteX13" fmla="*/ 2738411 w 2867025"/>
                                <a:gd name="connsiteY13" fmla="*/ 412909 h 2895600"/>
                                <a:gd name="connsiteX14" fmla="*/ 2471711 w 2867025"/>
                                <a:gd name="connsiteY14" fmla="*/ 141446 h 2895600"/>
                                <a:gd name="connsiteX15" fmla="*/ 1747811 w 2867025"/>
                                <a:gd name="connsiteY15" fmla="*/ 685324 h 2895600"/>
                                <a:gd name="connsiteX16" fmla="*/ 2187866 w 2867025"/>
                                <a:gd name="connsiteY16" fmla="*/ 1134904 h 2895600"/>
                                <a:gd name="connsiteX17" fmla="*/ 2080233 w 2867025"/>
                                <a:gd name="connsiteY17" fmla="*/ 1242536 h 2895600"/>
                                <a:gd name="connsiteX18" fmla="*/ 1640178 w 2867025"/>
                                <a:gd name="connsiteY18" fmla="*/ 792956 h 2895600"/>
                                <a:gd name="connsiteX19" fmla="*/ 1747811 w 2867025"/>
                                <a:gd name="connsiteY19" fmla="*/ 685324 h 2895600"/>
                                <a:gd name="connsiteX20" fmla="*/ 1044866 w 2867025"/>
                                <a:gd name="connsiteY20" fmla="*/ 2276951 h 2895600"/>
                                <a:gd name="connsiteX21" fmla="*/ 993431 w 2867025"/>
                                <a:gd name="connsiteY21" fmla="*/ 2307431 h 2895600"/>
                                <a:gd name="connsiteX22" fmla="*/ 404786 w 2867025"/>
                                <a:gd name="connsiteY22" fmla="*/ 2488406 h 2895600"/>
                                <a:gd name="connsiteX23" fmla="*/ 577188 w 2867025"/>
                                <a:gd name="connsiteY23" fmla="*/ 1876901 h 2895600"/>
                                <a:gd name="connsiteX24" fmla="*/ 608621 w 2867025"/>
                                <a:gd name="connsiteY24" fmla="*/ 1822609 h 2895600"/>
                                <a:gd name="connsiteX25" fmla="*/ 1409673 w 2867025"/>
                                <a:gd name="connsiteY25" fmla="*/ 1021556 h 2895600"/>
                                <a:gd name="connsiteX26" fmla="*/ 1849728 w 2867025"/>
                                <a:gd name="connsiteY26" fmla="*/ 1471136 h 2895600"/>
                                <a:gd name="connsiteX27" fmla="*/ 1044866 w 2867025"/>
                                <a:gd name="connsiteY27" fmla="*/ 2276951 h 2895600"/>
                                <a:gd name="connsiteX28" fmla="*/ 2506953 w 2867025"/>
                                <a:gd name="connsiteY28" fmla="*/ 814864 h 2895600"/>
                                <a:gd name="connsiteX29" fmla="*/ 2416466 w 2867025"/>
                                <a:gd name="connsiteY29" fmla="*/ 905351 h 2895600"/>
                                <a:gd name="connsiteX30" fmla="*/ 1976411 w 2867025"/>
                                <a:gd name="connsiteY30" fmla="*/ 455771 h 2895600"/>
                                <a:gd name="connsiteX31" fmla="*/ 2064041 w 2867025"/>
                                <a:gd name="connsiteY31" fmla="*/ 369094 h 2895600"/>
                                <a:gd name="connsiteX32" fmla="*/ 2151671 w 2867025"/>
                                <a:gd name="connsiteY32" fmla="*/ 333851 h 2895600"/>
                                <a:gd name="connsiteX33" fmla="*/ 2152624 w 2867025"/>
                                <a:gd name="connsiteY33" fmla="*/ 333851 h 2895600"/>
                                <a:gd name="connsiteX34" fmla="*/ 2240253 w 2867025"/>
                                <a:gd name="connsiteY34" fmla="*/ 370046 h 2895600"/>
                                <a:gd name="connsiteX35" fmla="*/ 2506953 w 2867025"/>
                                <a:gd name="connsiteY35" fmla="*/ 641509 h 2895600"/>
                                <a:gd name="connsiteX36" fmla="*/ 2506953 w 2867025"/>
                                <a:gd name="connsiteY36" fmla="*/ 814864 h 28956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</a:cxnLst>
                              <a:rect l="l" t="t" r="r" b="b"/>
                              <a:pathLst>
                                <a:path w="2867025" h="2895600">
                                  <a:moveTo>
                                    <a:pt x="2471711" y="141446"/>
                                  </a:moveTo>
                                  <a:cubicBezTo>
                                    <a:pt x="2386938" y="55721"/>
                                    <a:pt x="2274543" y="8096"/>
                                    <a:pt x="2154528" y="7144"/>
                                  </a:cubicBezTo>
                                  <a:cubicBezTo>
                                    <a:pt x="2034513" y="7144"/>
                                    <a:pt x="1921166" y="52864"/>
                                    <a:pt x="1836393" y="138589"/>
                                  </a:cubicBezTo>
                                  <a:lnTo>
                                    <a:pt x="380973" y="1594009"/>
                                  </a:lnTo>
                                  <a:cubicBezTo>
                                    <a:pt x="326681" y="1648301"/>
                                    <a:pt x="287628" y="1715929"/>
                                    <a:pt x="266673" y="1789271"/>
                                  </a:cubicBezTo>
                                  <a:lnTo>
                                    <a:pt x="13308" y="2686526"/>
                                  </a:lnTo>
                                  <a:cubicBezTo>
                                    <a:pt x="-2884" y="2743676"/>
                                    <a:pt x="13308" y="2804636"/>
                                    <a:pt x="56171" y="2846546"/>
                                  </a:cubicBezTo>
                                  <a:cubicBezTo>
                                    <a:pt x="86651" y="2876074"/>
                                    <a:pt x="127608" y="2892266"/>
                                    <a:pt x="169518" y="2892266"/>
                                  </a:cubicBezTo>
                                  <a:cubicBezTo>
                                    <a:pt x="185711" y="2892266"/>
                                    <a:pt x="201903" y="2890361"/>
                                    <a:pt x="217143" y="2884646"/>
                                  </a:cubicBezTo>
                                  <a:lnTo>
                                    <a:pt x="1089633" y="2616041"/>
                                  </a:lnTo>
                                  <a:cubicBezTo>
                                    <a:pt x="1159166" y="2595086"/>
                                    <a:pt x="1222983" y="2556034"/>
                                    <a:pt x="1274418" y="2504599"/>
                                  </a:cubicBezTo>
                                  <a:lnTo>
                                    <a:pt x="1274418" y="2504599"/>
                                  </a:lnTo>
                                  <a:lnTo>
                                    <a:pt x="2735553" y="1043464"/>
                                  </a:lnTo>
                                  <a:cubicBezTo>
                                    <a:pt x="2908909" y="870109"/>
                                    <a:pt x="2909861" y="588169"/>
                                    <a:pt x="2738411" y="412909"/>
                                  </a:cubicBezTo>
                                  <a:lnTo>
                                    <a:pt x="2471711" y="141446"/>
                                  </a:lnTo>
                                  <a:close/>
                                  <a:moveTo>
                                    <a:pt x="1747811" y="685324"/>
                                  </a:moveTo>
                                  <a:lnTo>
                                    <a:pt x="2187866" y="1134904"/>
                                  </a:lnTo>
                                  <a:lnTo>
                                    <a:pt x="2080233" y="1242536"/>
                                  </a:lnTo>
                                  <a:lnTo>
                                    <a:pt x="1640178" y="792956"/>
                                  </a:lnTo>
                                  <a:lnTo>
                                    <a:pt x="1747811" y="685324"/>
                                  </a:lnTo>
                                  <a:close/>
                                  <a:moveTo>
                                    <a:pt x="1044866" y="2276951"/>
                                  </a:moveTo>
                                  <a:cubicBezTo>
                                    <a:pt x="1030578" y="2291239"/>
                                    <a:pt x="1013433" y="2301716"/>
                                    <a:pt x="993431" y="2307431"/>
                                  </a:cubicBezTo>
                                  <a:lnTo>
                                    <a:pt x="404786" y="2488406"/>
                                  </a:lnTo>
                                  <a:lnTo>
                                    <a:pt x="577188" y="1876901"/>
                                  </a:lnTo>
                                  <a:cubicBezTo>
                                    <a:pt x="582903" y="1856899"/>
                                    <a:pt x="594333" y="1837849"/>
                                    <a:pt x="608621" y="1822609"/>
                                  </a:cubicBezTo>
                                  <a:lnTo>
                                    <a:pt x="1409673" y="1021556"/>
                                  </a:lnTo>
                                  <a:lnTo>
                                    <a:pt x="1849728" y="1471136"/>
                                  </a:lnTo>
                                  <a:lnTo>
                                    <a:pt x="1044866" y="2276951"/>
                                  </a:lnTo>
                                  <a:close/>
                                  <a:moveTo>
                                    <a:pt x="2506953" y="814864"/>
                                  </a:moveTo>
                                  <a:lnTo>
                                    <a:pt x="2416466" y="905351"/>
                                  </a:lnTo>
                                  <a:lnTo>
                                    <a:pt x="1976411" y="455771"/>
                                  </a:lnTo>
                                  <a:lnTo>
                                    <a:pt x="2064041" y="369094"/>
                                  </a:lnTo>
                                  <a:cubicBezTo>
                                    <a:pt x="2087853" y="345281"/>
                                    <a:pt x="2118334" y="333851"/>
                                    <a:pt x="2151671" y="333851"/>
                                  </a:cubicBezTo>
                                  <a:cubicBezTo>
                                    <a:pt x="2151671" y="333851"/>
                                    <a:pt x="2151671" y="333851"/>
                                    <a:pt x="2152624" y="333851"/>
                                  </a:cubicBezTo>
                                  <a:cubicBezTo>
                                    <a:pt x="2185961" y="333851"/>
                                    <a:pt x="2217393" y="346234"/>
                                    <a:pt x="2240253" y="370046"/>
                                  </a:cubicBezTo>
                                  <a:lnTo>
                                    <a:pt x="2506953" y="641509"/>
                                  </a:lnTo>
                                  <a:cubicBezTo>
                                    <a:pt x="2554578" y="689134"/>
                                    <a:pt x="2554578" y="767239"/>
                                    <a:pt x="2506953" y="81486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5CF252" id="Group 26" o:spid="_x0000_s1026" style="position:absolute;margin-left:10.05pt;margin-top:17.6pt;width:573.85pt;height:812.9pt;z-index:251664384;mso-position-horizontal-relative:page;mso-position-vertical-relative:page;mso-width-relative:margin;mso-height-relative:margin" coordorigin="" coordsize="72898,95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">
              <v:rect id="Rectangle 3" o:spid="_x0000_s1027" style="position:absolute;top:11249;width:72877;height:845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" fillcolor="#f2f2f2 [3052]" stroked="f" strokeweight="1pt"/>
              <v:rect id="Rectangle 4" o:spid="_x0000_s1028" style="position:absolute;left:69113;top:609;width:3244;height:3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" fillcolor="#548dd4 [1951]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9" type="#_x0000_t75" style="position:absolute;width:72898;height:10755;visibility:visible;mso-wrap-style:square" coordsize="7289800,1075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" path="m,l6947824,r341976,341976l7289800,1075566,,1075566,,xe">
                <v:imagedata r:id="rId2" o:title=""/>
                <v:formulas/>
                <v:path o:extrusionok="t" o:connecttype="custom" o:connectlocs="0,0;6947824,0;7289800,341976;7289800,1075566;0,1075566;0,0" o:connectangles="0,0,0,0,0,0"/>
              </v:shape>
              <v:group id="Group 21" o:spid="_x0000_s1030" style="position:absolute;left:2057;top:3124;width:6444;height:6444" coordsize="6444,6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<v:oval id="Oval 22" o:spid="_x0000_s1031" style="position:absolute;width:6444;height:6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" fillcolor="white [3212]" stroked="f" strokeweight="1pt">
                  <v:fill opacity="15677f"/>
                </v:oval>
                <v:group id="Group 22" o:spid="_x0000_s1032" alt="Icon Information Update" style="position:absolute;left:1447;top:1447;width:3561;height:3600" coordsize="41381,41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: Shape 24" o:spid="_x0000_s1033" style="position:absolute;top:2028;width:39147;height:39815;visibility:visible;mso-wrap-style:square;v-text-anchor:middle" coordsize="3914775,398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" path="m3750469,1936909v-89535,,-161925,72390,-161925,161925l3588544,3438049v,120967,-100013,217170,-220028,217170l552926,3655219v-120967,,-221932,-96203,-221932,-217170l330994,545306v,-120967,100965,-214312,221932,-214312l1644491,330994v89535,,161925,-72390,161925,-161925c1806416,79534,1734026,7144,1644491,7144r-1091565,c253841,7144,7144,246221,7144,545306r,2892743c7144,3737134,253841,3979069,552926,3979069r2815590,c3667601,3979069,3912394,3738086,3912394,3438049r,-1339215c3912394,2010251,3840004,1936909,3750469,1936909xe" filled="f" stroked="f">
                    <v:stroke joinstyle="miter"/>
                    <v:path arrowok="t" o:connecttype="custom" o:connectlocs="3750469,1936909;3588544,2098834;3588544,3438049;3368516,3655219;552926,3655219;330994,3438049;330994,545306;552926,330994;1644491,330994;1806416,169069;1644491,7144;552926,7144;7144,545306;7144,3438049;552926,3979069;3368516,3979069;3912394,3438049;3912394,2098834;3750469,1936909" o:connectangles="0,0,0,0,0,0,0,0,0,0,0,0,0,0,0,0,0,0,0"/>
                  </v:shape>
                  <v:shape id="Freeform: Shape 25" o:spid="_x0000_s1034" style="position:absolute;left:12711;width:28670;height:28956;visibility:visible;mso-wrap-style:square;v-text-anchor:middle" coordsize="2867025,289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" path="m2471711,141446c2386938,55721,2274543,8096,2154528,7144v-120015,,-233362,45720,-318135,131445l380973,1594009v-54292,54292,-93345,121920,-114300,195262l13308,2686526v-16192,57150,,118110,42863,160020c86651,2876074,127608,2892266,169518,2892266v16193,,32385,-1905,47625,-7620l1089633,2616041v69533,-20955,133350,-60007,184785,-111442l1274418,2504599,2735553,1043464v173356,-173355,174308,-455295,2858,-630555l2471711,141446xm1747811,685324r440055,449580l2080233,1242536,1640178,792956,1747811,685324xm1044866,2276951v-14288,14288,-31433,24765,-51435,30480l404786,2488406,577188,1876901v5715,-20002,17145,-39052,31433,-54292l1409673,1021556r440055,449580l1044866,2276951xm2506953,814864r-90487,90487l1976411,455771r87630,-86677c2087853,345281,2118334,333851,2151671,333851v,,,,953,c2185961,333851,2217393,346234,2240253,370046r266700,271463c2554578,689134,2554578,767239,2506953,814864xe" filled="f" stroked="f">
                    <v:stroke joinstyle="miter"/>
                    <v:path arrowok="t" o:connecttype="custom" o:connectlocs="2471711,141446;2154528,7144;1836393,138589;380973,1594009;266673,1789271;13308,2686526;56171,2846546;169518,2892266;217143,2884646;1089633,2616041;1274418,2504599;1274418,2504599;2735553,1043464;2738411,412909;2471711,141446;1747811,685324;2187866,1134904;2080233,1242536;1640178,792956;1747811,685324;1044866,2276951;993431,2307431;404786,2488406;577188,1876901;608621,1822609;1409673,1021556;1849728,1471136;1044866,2276951;2506953,814864;2416466,905351;1976411,455771;2064041,369094;2151671,333851;2152624,333851;2240253,370046;2506953,641509;2506953,814864" o:connectangles="0,0,0,0,0,0,0,0,0,0,0,0,0,0,0,0,0,0,0,0,0,0,0,0,0,0,0,0,0,0,0,0,0,0,0,0,0"/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3486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6573F57"/>
    <w:multiLevelType w:val="hybridMultilevel"/>
    <w:tmpl w:val="59F0B9B4"/>
    <w:lvl w:ilvl="0" w:tplc="E9ECB860">
      <w:start w:val="1"/>
      <w:numFmt w:val="bullet"/>
      <w:lvlText w:val=""/>
      <w:lvlJc w:val="left"/>
      <w:pPr>
        <w:tabs>
          <w:tab w:val="num" w:pos="397"/>
        </w:tabs>
        <w:ind w:left="0" w:firstLine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C6AFB"/>
    <w:multiLevelType w:val="hybridMultilevel"/>
    <w:tmpl w:val="26E6C440"/>
    <w:lvl w:ilvl="0" w:tplc="79120B62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912679">
    <w:abstractNumId w:val="2"/>
  </w:num>
  <w:num w:numId="2" w16cid:durableId="1240477813">
    <w:abstractNumId w:val="0"/>
  </w:num>
  <w:num w:numId="3" w16cid:durableId="326373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D23323"/>
    <w:rsid w:val="00006830"/>
    <w:rsid w:val="00017FFB"/>
    <w:rsid w:val="00034FCC"/>
    <w:rsid w:val="00071FA3"/>
    <w:rsid w:val="001179B1"/>
    <w:rsid w:val="001A0130"/>
    <w:rsid w:val="001D03DA"/>
    <w:rsid w:val="001D4CE9"/>
    <w:rsid w:val="001F75B3"/>
    <w:rsid w:val="00232876"/>
    <w:rsid w:val="00252026"/>
    <w:rsid w:val="0025739C"/>
    <w:rsid w:val="00267116"/>
    <w:rsid w:val="002B04A9"/>
    <w:rsid w:val="002C48E7"/>
    <w:rsid w:val="002F58E0"/>
    <w:rsid w:val="00355DEE"/>
    <w:rsid w:val="003919B9"/>
    <w:rsid w:val="003B3DA5"/>
    <w:rsid w:val="003B49EC"/>
    <w:rsid w:val="003D55FB"/>
    <w:rsid w:val="003E4024"/>
    <w:rsid w:val="003F38E7"/>
    <w:rsid w:val="003F549B"/>
    <w:rsid w:val="004003E1"/>
    <w:rsid w:val="00402433"/>
    <w:rsid w:val="00435EEA"/>
    <w:rsid w:val="00441789"/>
    <w:rsid w:val="00467A44"/>
    <w:rsid w:val="0048225A"/>
    <w:rsid w:val="004942F1"/>
    <w:rsid w:val="004B14C4"/>
    <w:rsid w:val="004B47A9"/>
    <w:rsid w:val="004C1A45"/>
    <w:rsid w:val="004F0368"/>
    <w:rsid w:val="00500D33"/>
    <w:rsid w:val="00502D3F"/>
    <w:rsid w:val="0057416B"/>
    <w:rsid w:val="005835D0"/>
    <w:rsid w:val="00583D87"/>
    <w:rsid w:val="005A20B8"/>
    <w:rsid w:val="005A57F3"/>
    <w:rsid w:val="005B23EE"/>
    <w:rsid w:val="005D69A1"/>
    <w:rsid w:val="005E6FA8"/>
    <w:rsid w:val="00611491"/>
    <w:rsid w:val="006305C7"/>
    <w:rsid w:val="0063321E"/>
    <w:rsid w:val="006662D2"/>
    <w:rsid w:val="00671E34"/>
    <w:rsid w:val="00687CFB"/>
    <w:rsid w:val="00696B6E"/>
    <w:rsid w:val="006A5F0E"/>
    <w:rsid w:val="006C28FD"/>
    <w:rsid w:val="006E63E6"/>
    <w:rsid w:val="00761D26"/>
    <w:rsid w:val="007718C6"/>
    <w:rsid w:val="007A08F0"/>
    <w:rsid w:val="007A2FAB"/>
    <w:rsid w:val="008045C5"/>
    <w:rsid w:val="00835F7E"/>
    <w:rsid w:val="00866BB6"/>
    <w:rsid w:val="00872D54"/>
    <w:rsid w:val="0087770D"/>
    <w:rsid w:val="009332AC"/>
    <w:rsid w:val="00944605"/>
    <w:rsid w:val="00955179"/>
    <w:rsid w:val="00965311"/>
    <w:rsid w:val="009A2D91"/>
    <w:rsid w:val="009D1D16"/>
    <w:rsid w:val="009D6BAD"/>
    <w:rsid w:val="009E70CA"/>
    <w:rsid w:val="00A130E4"/>
    <w:rsid w:val="00A43962"/>
    <w:rsid w:val="00A7769A"/>
    <w:rsid w:val="00A86A7A"/>
    <w:rsid w:val="00B0195E"/>
    <w:rsid w:val="00B55081"/>
    <w:rsid w:val="00B83158"/>
    <w:rsid w:val="00BA66C3"/>
    <w:rsid w:val="00C31FC2"/>
    <w:rsid w:val="00C663AD"/>
    <w:rsid w:val="00CB16D2"/>
    <w:rsid w:val="00CD05DC"/>
    <w:rsid w:val="00CD5B0D"/>
    <w:rsid w:val="00CE1BFE"/>
    <w:rsid w:val="00D14D96"/>
    <w:rsid w:val="00D23323"/>
    <w:rsid w:val="00D3502A"/>
    <w:rsid w:val="00DB3723"/>
    <w:rsid w:val="00DC1831"/>
    <w:rsid w:val="00E22AEF"/>
    <w:rsid w:val="00E3286D"/>
    <w:rsid w:val="00E413DD"/>
    <w:rsid w:val="00E61A99"/>
    <w:rsid w:val="00EC0D1B"/>
    <w:rsid w:val="00F16769"/>
    <w:rsid w:val="00F40180"/>
    <w:rsid w:val="00F53FDC"/>
    <w:rsid w:val="00F5671E"/>
    <w:rsid w:val="00FA3EB3"/>
    <w:rsid w:val="00FD35A6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D78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A6"/>
  </w:style>
  <w:style w:type="paragraph" w:styleId="Heading1">
    <w:name w:val="heading 1"/>
    <w:basedOn w:val="Normal"/>
    <w:next w:val="Normal"/>
    <w:link w:val="Heading1Ch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16D2"/>
  </w:style>
  <w:style w:type="paragraph" w:styleId="Footer">
    <w:name w:val="footer"/>
    <w:basedOn w:val="Normal"/>
    <w:link w:val="Foot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semiHidden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Web"/>
    <w:next w:val="Normal"/>
    <w:link w:val="TitleCh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PlaceholderText">
    <w:name w:val="Placeholder Text"/>
    <w:basedOn w:val="DefaultParagraphFont"/>
    <w:uiPriority w:val="99"/>
    <w:semiHidden/>
    <w:rsid w:val="00E3286D"/>
    <w:rPr>
      <w:color w:val="808080"/>
    </w:rPr>
  </w:style>
  <w:style w:type="paragraph" w:styleId="ListNumber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Emphasis">
    <w:name w:val="Emphasis"/>
    <w:basedOn w:val="DefaultParagraphFon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Field">
    <w:name w:val="Field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h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har">
    <w:name w:val="Signature Char"/>
    <w:basedOn w:val="DefaultParagraphFont"/>
    <w:link w:val="Signature"/>
    <w:uiPriority w:val="99"/>
    <w:rsid w:val="00CB16D2"/>
    <w:rPr>
      <w:sz w:val="18"/>
    </w:rPr>
  </w:style>
  <w:style w:type="paragraph" w:styleId="NoSpacing">
    <w:name w:val="No Spacing"/>
    <w:uiPriority w:val="1"/>
    <w:qFormat/>
    <w:rsid w:val="00696B6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Labels">
    <w:name w:val="Labels"/>
    <w:basedOn w:val="Normal"/>
    <w:qFormat/>
    <w:rsid w:val="00FD35A6"/>
    <w:pPr>
      <w:spacing w:after="0"/>
    </w:pPr>
    <w:rPr>
      <w:sz w:val="18"/>
    </w:rPr>
  </w:style>
  <w:style w:type="table" w:customStyle="1" w:styleId="OfficeHours">
    <w:name w:val="Office Hours"/>
    <w:basedOn w:val="Table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paragraph" w:styleId="List">
    <w:name w:val="List"/>
    <w:basedOn w:val="BodyText"/>
    <w:rsid w:val="00761D26"/>
    <w:pPr>
      <w:widowControl w:val="0"/>
      <w:suppressAutoHyphens/>
      <w:autoSpaceDE w:val="0"/>
      <w:spacing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761D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1D26"/>
  </w:style>
  <w:style w:type="paragraph" w:styleId="BodyText3">
    <w:name w:val="Body Text 3"/>
    <w:basedOn w:val="Normal"/>
    <w:link w:val="BodyText3Char"/>
    <w:rsid w:val="00761D26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customStyle="1" w:styleId="BodyText3Char">
    <w:name w:val="Body Text 3 Char"/>
    <w:basedOn w:val="DefaultParagraphFont"/>
    <w:link w:val="BodyText3"/>
    <w:rsid w:val="00761D26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customStyle="1" w:styleId="Index">
    <w:name w:val="Index"/>
    <w:basedOn w:val="Normal"/>
    <w:rsid w:val="00034FCC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5835D0"/>
    <w:rPr>
      <w:color w:val="0096D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tancu\AppData\Roaming\Microsoft\Templates\Practice%20update%20form%20healthcare.dotx" TargetMode="External"/></Relationship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7D6EC8-5088-4BB9-B16E-795AFE5153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Practice update form healthcare.dotx</Template>
  <TotalTime>0</TotalTime>
  <Pages>1</Pages>
  <Words>256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Talon</vt:lpstr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Talon</dc:title>
  <dc:subject/>
  <dc:creator/>
  <cp:keywords/>
  <dc:description/>
  <cp:lastModifiedBy/>
  <cp:revision>1</cp:revision>
  <dcterms:created xsi:type="dcterms:W3CDTF">2021-05-12T08:17:00Z</dcterms:created>
  <dcterms:modified xsi:type="dcterms:W3CDTF">2026-09-21T08:08:00Z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