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77" w:type="dxa"/>
        <w:tblInd w:w="1080" w:type="dxa"/>
        <w:tblLook w:val="0600" w:firstRow="0" w:lastRow="0" w:firstColumn="0" w:lastColumn="0" w:noHBand="1" w:noVBand="1"/>
      </w:tblPr>
      <w:tblGrid>
        <w:gridCol w:w="5157"/>
        <w:gridCol w:w="4820"/>
      </w:tblGrid>
      <w:tr w:rsidR="00E3286D" w:rsidRPr="007C21F7" w14:paraId="282529E2" w14:textId="77777777" w:rsidTr="00D23323">
        <w:trPr>
          <w:trHeight w:val="1728"/>
        </w:trPr>
        <w:tc>
          <w:tcPr>
            <w:tcW w:w="5157" w:type="dxa"/>
          </w:tcPr>
          <w:p w14:paraId="45679630" w14:textId="77777777" w:rsidR="00761D26" w:rsidRPr="007C21F7" w:rsidRDefault="00D23323" w:rsidP="00D23323">
            <w:pPr>
              <w:pStyle w:val="Title"/>
              <w:spacing w:line="240" w:lineRule="auto"/>
              <w:rPr>
                <w:rFonts w:ascii="Arial Narrow" w:hAnsi="Arial Narrow"/>
                <w:sz w:val="30"/>
                <w:szCs w:val="30"/>
                <w:lang w:val="en-GB"/>
              </w:rPr>
            </w:pPr>
            <w:r w:rsidRPr="007C21F7">
              <w:rPr>
                <w:rFonts w:ascii="Arial Narrow" w:hAnsi="Arial Narrow"/>
                <w:sz w:val="30"/>
                <w:szCs w:val="30"/>
                <w:lang w:val="en-GB"/>
              </w:rPr>
              <w:t xml:space="preserve">REGISTRATION FORM </w:t>
            </w:r>
          </w:p>
          <w:p w14:paraId="2EF7459C" w14:textId="68880653" w:rsidR="00D23323" w:rsidRPr="007C21F7" w:rsidRDefault="00D23323" w:rsidP="00D23323">
            <w:pPr>
              <w:pStyle w:val="Title"/>
              <w:spacing w:line="240" w:lineRule="auto"/>
              <w:rPr>
                <w:rFonts w:ascii="Arial Narrow" w:hAnsi="Arial Narrow"/>
                <w:sz w:val="30"/>
                <w:szCs w:val="30"/>
                <w:lang w:val="en-GB"/>
              </w:rPr>
            </w:pPr>
            <w:r w:rsidRPr="007C21F7">
              <w:rPr>
                <w:rFonts w:ascii="Arial Narrow" w:hAnsi="Arial Narrow"/>
                <w:sz w:val="30"/>
                <w:szCs w:val="30"/>
                <w:lang w:val="en-GB"/>
              </w:rPr>
              <w:t xml:space="preserve">INTERLABORATORY TEST ON ADHESIVES FOR CERAMIC TILES </w:t>
            </w:r>
          </w:p>
          <w:p w14:paraId="0161B0D7" w14:textId="3752743E" w:rsidR="00E3286D" w:rsidRPr="007C21F7" w:rsidRDefault="00D23323" w:rsidP="00D23323">
            <w:pPr>
              <w:pStyle w:val="Title"/>
              <w:spacing w:line="240" w:lineRule="auto"/>
              <w:rPr>
                <w:rFonts w:ascii="Arial Narrow" w:hAnsi="Arial Narrow"/>
                <w:sz w:val="30"/>
                <w:szCs w:val="30"/>
                <w:lang w:val="en-GB"/>
              </w:rPr>
            </w:pPr>
            <w:r w:rsidRPr="007C21F7">
              <w:rPr>
                <w:rFonts w:ascii="Arial Narrow" w:hAnsi="Arial Narrow"/>
                <w:sz w:val="30"/>
                <w:szCs w:val="30"/>
                <w:lang w:val="en-GB"/>
              </w:rPr>
              <w:t>1</w:t>
            </w:r>
            <w:r w:rsidR="00F35FD6">
              <w:rPr>
                <w:rFonts w:ascii="Arial Narrow" w:hAnsi="Arial Narrow"/>
                <w:sz w:val="30"/>
                <w:szCs w:val="30"/>
                <w:lang w:val="en-GB"/>
              </w:rPr>
              <w:t>8</w:t>
            </w:r>
            <w:r w:rsidR="00FF70EF" w:rsidRPr="00FF70EF">
              <w:rPr>
                <w:rFonts w:ascii="Arial Narrow" w:hAnsi="Arial Narrow"/>
                <w:sz w:val="30"/>
                <w:szCs w:val="30"/>
                <w:vertAlign w:val="superscript"/>
                <w:lang w:val="en-GB"/>
              </w:rPr>
              <w:t>t</w:t>
            </w:r>
            <w:r w:rsidRPr="007C21F7">
              <w:rPr>
                <w:rFonts w:ascii="Arial Narrow" w:hAnsi="Arial Narrow"/>
                <w:sz w:val="30"/>
                <w:szCs w:val="30"/>
                <w:vertAlign w:val="superscript"/>
                <w:lang w:val="en-GB"/>
              </w:rPr>
              <w:t>h</w:t>
            </w:r>
            <w:r w:rsidRPr="007C21F7">
              <w:rPr>
                <w:rFonts w:ascii="Arial Narrow" w:hAnsi="Arial Narrow"/>
                <w:sz w:val="30"/>
                <w:szCs w:val="30"/>
                <w:lang w:val="en-GB"/>
              </w:rPr>
              <w:t xml:space="preserve"> ROUND</w:t>
            </w:r>
          </w:p>
        </w:tc>
        <w:tc>
          <w:tcPr>
            <w:tcW w:w="4820" w:type="dxa"/>
            <w:vAlign w:val="center"/>
          </w:tcPr>
          <w:p w14:paraId="1BC9CF5F" w14:textId="55CAECCB" w:rsidR="00E3286D" w:rsidRPr="007C21F7" w:rsidRDefault="00D23323" w:rsidP="00F26C72">
            <w:pPr>
              <w:spacing w:after="0" w:line="240" w:lineRule="auto"/>
              <w:ind w:right="312"/>
              <w:jc w:val="right"/>
              <w:rPr>
                <w:rFonts w:ascii="Arial Narrow" w:hAnsi="Arial Narrow"/>
                <w:sz w:val="30"/>
                <w:szCs w:val="30"/>
                <w:lang w:val="en-GB"/>
              </w:rPr>
            </w:pPr>
            <w:r w:rsidRPr="007C21F7">
              <w:rPr>
                <w:rFonts w:ascii="Arial Narrow" w:hAnsi="Arial Narrow"/>
                <w:noProof/>
                <w:sz w:val="30"/>
                <w:szCs w:val="30"/>
                <w:lang w:val="en-GB"/>
              </w:rPr>
              <w:drawing>
                <wp:inline distT="0" distB="0" distL="0" distR="0" wp14:anchorId="64EB039B" wp14:editId="778A3256">
                  <wp:extent cx="417346" cy="468000"/>
                  <wp:effectExtent l="0" t="0" r="1905" b="8255"/>
                  <wp:docPr id="5" name="Picture 5" descr="Laur_65_FOUNDED_e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aur_65_FOUNDED_e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346" cy="46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7C21F7">
              <w:rPr>
                <w:rFonts w:ascii="Arial Narrow" w:hAnsi="Arial Narrow"/>
                <w:noProof/>
                <w:sz w:val="30"/>
                <w:szCs w:val="30"/>
                <w:lang w:val="en-GB"/>
              </w:rPr>
              <w:drawing>
                <wp:inline distT="0" distB="0" distL="0" distR="0" wp14:anchorId="795ED411" wp14:editId="307CDADA">
                  <wp:extent cx="2011002" cy="468000"/>
                  <wp:effectExtent l="0" t="0" r="8890" b="8255"/>
                  <wp:docPr id="1" name="Picture 1" descr="Sigla CEPROCIM_2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 CEPROCIM_2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bright="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002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dt>
      <w:sdtPr>
        <w:rPr>
          <w:rFonts w:ascii="Arial Narrow" w:hAnsi="Arial Narrow"/>
          <w:lang w:val="en-GB"/>
        </w:rPr>
        <w:id w:val="1493366786"/>
        <w:placeholder>
          <w:docPart w:val="F29A6EE97D5E4ACF87C899012910205D"/>
        </w:placeholder>
        <w:temporary/>
        <w:showingPlcHdr/>
        <w15:appearance w15:val="hidden"/>
      </w:sdtPr>
      <w:sdtContent>
        <w:p w14:paraId="749C189B" w14:textId="77777777" w:rsidR="00E3286D" w:rsidRPr="007C21F7" w:rsidRDefault="00FD35A6" w:rsidP="00FD35A6">
          <w:pPr>
            <w:pStyle w:val="Heading1"/>
            <w:rPr>
              <w:rFonts w:ascii="Arial Narrow" w:hAnsi="Arial Narrow"/>
              <w:lang w:val="en-GB"/>
            </w:rPr>
          </w:pPr>
          <w:r w:rsidRPr="007C21F7">
            <w:rPr>
              <w:rFonts w:ascii="Arial Narrow" w:hAnsi="Arial Narrow"/>
              <w:sz w:val="28"/>
              <w:szCs w:val="28"/>
              <w:lang w:val="en-GB"/>
            </w:rPr>
            <w:t>Instructions</w:t>
          </w:r>
        </w:p>
      </w:sdtContent>
    </w:sdt>
    <w:p w14:paraId="2368E36A" w14:textId="071A41E2" w:rsidR="00FD35A6" w:rsidRPr="007C21F7" w:rsidRDefault="00761D26" w:rsidP="00FD35A6">
      <w:pPr>
        <w:rPr>
          <w:rFonts w:ascii="Arial Narrow" w:hAnsi="Arial Narrow"/>
          <w:lang w:val="en-GB"/>
        </w:rPr>
      </w:pPr>
      <w:r w:rsidRPr="007C21F7">
        <w:rPr>
          <w:rFonts w:ascii="Arial Narrow" w:hAnsi="Arial Narrow"/>
          <w:lang w:val="en-GB"/>
        </w:rPr>
        <w:t xml:space="preserve">Please fill in the registration form and send it back by e-mail at </w:t>
      </w:r>
      <w:r w:rsidR="00B300A7" w:rsidRPr="00B300A7">
        <w:rPr>
          <w:rFonts w:ascii="Arial Narrow" w:hAnsi="Arial Narrow"/>
          <w:lang w:val="en-GB"/>
        </w:rPr>
        <w:t>cristina.stancu@ceprocim.ro</w:t>
      </w:r>
      <w:r w:rsidR="00B300A7">
        <w:rPr>
          <w:rFonts w:ascii="Arial Narrow" w:hAnsi="Arial Narrow"/>
          <w:lang w:val="en-GB"/>
        </w:rPr>
        <w:t xml:space="preserve"> or</w:t>
      </w:r>
      <w:r w:rsidRPr="007C21F7">
        <w:rPr>
          <w:rFonts w:ascii="Arial Narrow" w:hAnsi="Arial Narrow"/>
          <w:lang w:val="en-GB"/>
        </w:rPr>
        <w:t xml:space="preserve"> </w:t>
      </w:r>
      <w:r w:rsidR="00B300A7">
        <w:rPr>
          <w:rFonts w:ascii="Arial Narrow" w:hAnsi="Arial Narrow"/>
          <w:lang w:val="en-GB"/>
        </w:rPr>
        <w:t>office</w:t>
      </w:r>
      <w:r w:rsidRPr="007C21F7">
        <w:rPr>
          <w:rFonts w:ascii="Arial Narrow" w:hAnsi="Arial Narrow"/>
          <w:lang w:val="en-GB"/>
        </w:rPr>
        <w:t>@ceprocim.ro.</w:t>
      </w:r>
    </w:p>
    <w:p w14:paraId="09E9275D" w14:textId="1151BE07" w:rsidR="00FD35A6" w:rsidRPr="007C21F7" w:rsidRDefault="00A7769A" w:rsidP="00FD35A6">
      <w:pPr>
        <w:pStyle w:val="Heading1"/>
        <w:rPr>
          <w:rFonts w:ascii="Arial Narrow" w:hAnsi="Arial Narrow"/>
          <w:sz w:val="28"/>
          <w:szCs w:val="28"/>
          <w:lang w:val="en-GB"/>
        </w:rPr>
      </w:pPr>
      <w:r w:rsidRPr="007C21F7">
        <w:rPr>
          <w:rFonts w:ascii="Arial Narrow" w:hAnsi="Arial Narrow"/>
          <w:sz w:val="28"/>
          <w:szCs w:val="28"/>
          <w:lang w:val="en-GB"/>
        </w:rPr>
        <w:t xml:space="preserve">Data </w:t>
      </w:r>
      <w:r w:rsidR="00761D26" w:rsidRPr="007C21F7">
        <w:rPr>
          <w:rFonts w:ascii="Arial Narrow" w:hAnsi="Arial Narrow"/>
          <w:sz w:val="28"/>
          <w:szCs w:val="28"/>
          <w:lang w:val="en-GB"/>
        </w:rPr>
        <w:t>for invoice</w:t>
      </w:r>
    </w:p>
    <w:tbl>
      <w:tblPr>
        <w:tblW w:w="0" w:type="auto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2268"/>
        <w:gridCol w:w="3828"/>
        <w:gridCol w:w="1559"/>
        <w:gridCol w:w="2806"/>
      </w:tblGrid>
      <w:tr w:rsidR="00761D26" w:rsidRPr="007C21F7" w14:paraId="249DC703" w14:textId="77777777" w:rsidTr="006E63E6">
        <w:trPr>
          <w:trHeight w:val="20"/>
        </w:trPr>
        <w:tc>
          <w:tcPr>
            <w:tcW w:w="2268" w:type="dxa"/>
          </w:tcPr>
          <w:p w14:paraId="5097C3B2" w14:textId="5154EF3A" w:rsidR="00761D26" w:rsidRPr="007C21F7" w:rsidRDefault="00761D26" w:rsidP="0025739C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7C21F7">
              <w:rPr>
                <w:rFonts w:ascii="Arial Narrow" w:hAnsi="Arial Narrow"/>
                <w:sz w:val="22"/>
                <w:lang w:val="en-GB"/>
              </w:rPr>
              <w:t>Organization Name</w:t>
            </w:r>
          </w:p>
        </w:tc>
        <w:tc>
          <w:tcPr>
            <w:tcW w:w="8193" w:type="dxa"/>
            <w:gridSpan w:val="3"/>
            <w:shd w:val="clear" w:color="auto" w:fill="FFFFFF" w:themeFill="background1"/>
          </w:tcPr>
          <w:p w14:paraId="49964339" w14:textId="77777777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61D26" w:rsidRPr="007C21F7" w14:paraId="415ABF9A" w14:textId="77777777" w:rsidTr="006E63E6">
        <w:trPr>
          <w:trHeight w:val="20"/>
        </w:trPr>
        <w:tc>
          <w:tcPr>
            <w:tcW w:w="2268" w:type="dxa"/>
          </w:tcPr>
          <w:p w14:paraId="28F87D5B" w14:textId="5175520F" w:rsidR="00761D26" w:rsidRPr="007C21F7" w:rsidRDefault="00761D26" w:rsidP="0025739C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7C21F7">
              <w:rPr>
                <w:rFonts w:ascii="Arial Narrow" w:hAnsi="Arial Narrow"/>
                <w:sz w:val="22"/>
                <w:lang w:val="en-GB"/>
              </w:rPr>
              <w:t>Address</w:t>
            </w:r>
          </w:p>
        </w:tc>
        <w:tc>
          <w:tcPr>
            <w:tcW w:w="8193" w:type="dxa"/>
            <w:gridSpan w:val="3"/>
            <w:shd w:val="clear" w:color="auto" w:fill="FFFFFF" w:themeFill="background1"/>
          </w:tcPr>
          <w:p w14:paraId="5FEDD03E" w14:textId="77777777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61D26" w:rsidRPr="007C21F7" w14:paraId="6571B716" w14:textId="77777777" w:rsidTr="00A7769A">
        <w:trPr>
          <w:trHeight w:val="20"/>
        </w:trPr>
        <w:tc>
          <w:tcPr>
            <w:tcW w:w="2268" w:type="dxa"/>
          </w:tcPr>
          <w:p w14:paraId="76BEF08C" w14:textId="011B4857" w:rsidR="00761D26" w:rsidRPr="007C21F7" w:rsidRDefault="00761D26" w:rsidP="0025739C">
            <w:pPr>
              <w:spacing w:after="0" w:line="240" w:lineRule="auto"/>
              <w:ind w:right="708"/>
              <w:rPr>
                <w:rFonts w:ascii="Arial Narrow" w:hAnsi="Arial Narrow"/>
                <w:lang w:val="en-GB"/>
              </w:rPr>
            </w:pPr>
            <w:r w:rsidRPr="007C21F7">
              <w:rPr>
                <w:rFonts w:ascii="Arial Narrow" w:hAnsi="Arial Narrow"/>
                <w:lang w:val="en-GB"/>
              </w:rPr>
              <w:t>Bank name:</w:t>
            </w:r>
          </w:p>
        </w:tc>
        <w:tc>
          <w:tcPr>
            <w:tcW w:w="3828" w:type="dxa"/>
            <w:shd w:val="clear" w:color="auto" w:fill="FFFFFF" w:themeFill="background1"/>
          </w:tcPr>
          <w:p w14:paraId="161F1D21" w14:textId="7032858F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</w:tcPr>
          <w:p w14:paraId="42AD2E9D" w14:textId="0D4BC334" w:rsidR="00761D26" w:rsidRPr="007C21F7" w:rsidRDefault="00761D26" w:rsidP="0025739C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C21F7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SWIFT code: </w:t>
            </w:r>
          </w:p>
        </w:tc>
        <w:tc>
          <w:tcPr>
            <w:tcW w:w="2806" w:type="dxa"/>
            <w:shd w:val="clear" w:color="auto" w:fill="FFFFFF" w:themeFill="background1"/>
          </w:tcPr>
          <w:p w14:paraId="08E21CA6" w14:textId="77777777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61D26" w:rsidRPr="007C21F7" w14:paraId="241B1004" w14:textId="77777777" w:rsidTr="00A7769A">
        <w:trPr>
          <w:trHeight w:val="20"/>
        </w:trPr>
        <w:tc>
          <w:tcPr>
            <w:tcW w:w="2268" w:type="dxa"/>
          </w:tcPr>
          <w:p w14:paraId="5689BC54" w14:textId="5FCDEEB3" w:rsidR="00761D26" w:rsidRPr="007C21F7" w:rsidRDefault="00761D26" w:rsidP="0025739C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C21F7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IBAN number: </w:t>
            </w:r>
          </w:p>
        </w:tc>
        <w:tc>
          <w:tcPr>
            <w:tcW w:w="3828" w:type="dxa"/>
            <w:shd w:val="clear" w:color="auto" w:fill="FFFFFF" w:themeFill="background1"/>
          </w:tcPr>
          <w:p w14:paraId="7D0ACD96" w14:textId="5D3ABF00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</w:tcPr>
          <w:p w14:paraId="227DE2FD" w14:textId="4C14B6E3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  <w:r w:rsidRPr="007C21F7">
              <w:rPr>
                <w:rFonts w:ascii="Arial Narrow" w:hAnsi="Arial Narrow"/>
                <w:lang w:val="en-GB"/>
              </w:rPr>
              <w:t xml:space="preserve">VAT </w:t>
            </w:r>
            <w:r w:rsidR="006E63E6" w:rsidRPr="007C21F7">
              <w:rPr>
                <w:rFonts w:ascii="Arial Narrow" w:hAnsi="Arial Narrow"/>
                <w:lang w:val="en-GB"/>
              </w:rPr>
              <w:t>n</w:t>
            </w:r>
            <w:r w:rsidRPr="007C21F7">
              <w:rPr>
                <w:rFonts w:ascii="Arial Narrow" w:hAnsi="Arial Narrow"/>
                <w:lang w:val="en-GB"/>
              </w:rPr>
              <w:t>umber:</w:t>
            </w:r>
          </w:p>
        </w:tc>
        <w:tc>
          <w:tcPr>
            <w:tcW w:w="2806" w:type="dxa"/>
            <w:shd w:val="clear" w:color="auto" w:fill="FFFFFF" w:themeFill="background1"/>
          </w:tcPr>
          <w:p w14:paraId="5279C22D" w14:textId="77777777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61D26" w:rsidRPr="007C21F7" w14:paraId="04D17729" w14:textId="77777777" w:rsidTr="006E63E6">
        <w:trPr>
          <w:trHeight w:val="20"/>
        </w:trPr>
        <w:tc>
          <w:tcPr>
            <w:tcW w:w="2268" w:type="dxa"/>
          </w:tcPr>
          <w:p w14:paraId="3D4230DC" w14:textId="44477503" w:rsidR="00761D26" w:rsidRPr="007C21F7" w:rsidRDefault="00761D26" w:rsidP="0025739C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7C21F7">
              <w:rPr>
                <w:rFonts w:ascii="Arial Narrow" w:hAnsi="Arial Narrow"/>
                <w:sz w:val="22"/>
                <w:lang w:val="en-GB"/>
              </w:rPr>
              <w:t>Address for delivery the invoice:</w:t>
            </w:r>
          </w:p>
        </w:tc>
        <w:tc>
          <w:tcPr>
            <w:tcW w:w="8193" w:type="dxa"/>
            <w:gridSpan w:val="3"/>
            <w:shd w:val="clear" w:color="auto" w:fill="FFFFFF" w:themeFill="background1"/>
          </w:tcPr>
          <w:p w14:paraId="1C871230" w14:textId="77777777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</w:tbl>
    <w:p w14:paraId="6AA73BFF" w14:textId="7545BC5F" w:rsidR="00761D26" w:rsidRPr="007C21F7" w:rsidRDefault="00A7769A" w:rsidP="00761D26">
      <w:pPr>
        <w:pStyle w:val="Heading1"/>
        <w:rPr>
          <w:rFonts w:ascii="Arial Narrow" w:hAnsi="Arial Narrow"/>
          <w:sz w:val="28"/>
          <w:szCs w:val="28"/>
          <w:lang w:val="en-GB"/>
        </w:rPr>
      </w:pPr>
      <w:r w:rsidRPr="007C21F7">
        <w:rPr>
          <w:rFonts w:ascii="Arial Narrow" w:hAnsi="Arial Narrow"/>
          <w:sz w:val="28"/>
          <w:szCs w:val="28"/>
          <w:lang w:val="en-GB"/>
        </w:rPr>
        <w:t xml:space="preserve">Data </w:t>
      </w:r>
      <w:r w:rsidR="00761D26" w:rsidRPr="007C21F7">
        <w:rPr>
          <w:rFonts w:ascii="Arial Narrow" w:hAnsi="Arial Narrow"/>
          <w:color w:val="1F497D"/>
          <w:sz w:val="28"/>
          <w:szCs w:val="28"/>
          <w:lang w:val="en-GB"/>
        </w:rPr>
        <w:t>for</w:t>
      </w:r>
      <w:r w:rsidR="00761D26" w:rsidRPr="007C21F7">
        <w:rPr>
          <w:rFonts w:ascii="Arial Narrow" w:hAnsi="Arial Narrow"/>
          <w:sz w:val="28"/>
          <w:szCs w:val="28"/>
          <w:lang w:val="en-GB"/>
        </w:rPr>
        <w:t xml:space="preserve"> delivery the materials</w:t>
      </w:r>
    </w:p>
    <w:tbl>
      <w:tblPr>
        <w:tblW w:w="0" w:type="auto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2268"/>
        <w:gridCol w:w="3969"/>
        <w:gridCol w:w="1418"/>
        <w:gridCol w:w="2806"/>
      </w:tblGrid>
      <w:tr w:rsidR="00761D26" w:rsidRPr="007C21F7" w14:paraId="2BAB77E2" w14:textId="77777777" w:rsidTr="006E63E6">
        <w:trPr>
          <w:trHeight w:val="20"/>
        </w:trPr>
        <w:tc>
          <w:tcPr>
            <w:tcW w:w="2268" w:type="dxa"/>
          </w:tcPr>
          <w:p w14:paraId="2CB5A039" w14:textId="77777777" w:rsidR="00761D26" w:rsidRPr="007C21F7" w:rsidRDefault="00761D26" w:rsidP="0025739C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7C21F7">
              <w:rPr>
                <w:rFonts w:ascii="Arial Narrow" w:hAnsi="Arial Narrow"/>
                <w:sz w:val="22"/>
                <w:lang w:val="en-GB"/>
              </w:rPr>
              <w:t>Organization Name</w:t>
            </w:r>
          </w:p>
        </w:tc>
        <w:tc>
          <w:tcPr>
            <w:tcW w:w="8193" w:type="dxa"/>
            <w:gridSpan w:val="3"/>
            <w:shd w:val="clear" w:color="auto" w:fill="FFFFFF" w:themeFill="background1"/>
          </w:tcPr>
          <w:p w14:paraId="4ED0647A" w14:textId="77777777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61D26" w:rsidRPr="007C21F7" w14:paraId="407CC711" w14:textId="77777777" w:rsidTr="006E63E6">
        <w:trPr>
          <w:trHeight w:val="20"/>
        </w:trPr>
        <w:tc>
          <w:tcPr>
            <w:tcW w:w="2268" w:type="dxa"/>
          </w:tcPr>
          <w:p w14:paraId="6C22F197" w14:textId="77777777" w:rsidR="00761D26" w:rsidRPr="007C21F7" w:rsidRDefault="00761D26" w:rsidP="0025739C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7C21F7">
              <w:rPr>
                <w:rFonts w:ascii="Arial Narrow" w:hAnsi="Arial Narrow"/>
                <w:sz w:val="22"/>
                <w:lang w:val="en-GB"/>
              </w:rPr>
              <w:t>Address</w:t>
            </w:r>
          </w:p>
        </w:tc>
        <w:tc>
          <w:tcPr>
            <w:tcW w:w="8193" w:type="dxa"/>
            <w:gridSpan w:val="3"/>
            <w:shd w:val="clear" w:color="auto" w:fill="FFFFFF" w:themeFill="background1"/>
          </w:tcPr>
          <w:p w14:paraId="139B1B8E" w14:textId="77777777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61D26" w:rsidRPr="007C21F7" w14:paraId="5B41BDA1" w14:textId="77777777" w:rsidTr="00A7769A">
        <w:trPr>
          <w:trHeight w:val="20"/>
        </w:trPr>
        <w:tc>
          <w:tcPr>
            <w:tcW w:w="2268" w:type="dxa"/>
          </w:tcPr>
          <w:p w14:paraId="6FEC77CF" w14:textId="594E93FD" w:rsidR="00761D26" w:rsidRPr="007C21F7" w:rsidRDefault="00761D26" w:rsidP="0025739C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7C21F7">
              <w:rPr>
                <w:rFonts w:ascii="Arial Narrow" w:hAnsi="Arial Narrow"/>
                <w:sz w:val="22"/>
                <w:lang w:val="en-GB"/>
              </w:rPr>
              <w:t>Contact person:</w:t>
            </w:r>
          </w:p>
        </w:tc>
        <w:tc>
          <w:tcPr>
            <w:tcW w:w="3969" w:type="dxa"/>
            <w:shd w:val="clear" w:color="auto" w:fill="FFFFFF" w:themeFill="background1"/>
          </w:tcPr>
          <w:p w14:paraId="5DBD25CD" w14:textId="77777777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1418" w:type="dxa"/>
          </w:tcPr>
          <w:p w14:paraId="3C600F00" w14:textId="264C310C" w:rsidR="00761D26" w:rsidRPr="007C21F7" w:rsidRDefault="00761D26" w:rsidP="0025739C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C21F7">
              <w:rPr>
                <w:rFonts w:ascii="Arial Narrow" w:hAnsi="Arial Narrow"/>
                <w:sz w:val="22"/>
                <w:szCs w:val="22"/>
                <w:lang w:val="en-GB"/>
              </w:rPr>
              <w:t>Phone:</w:t>
            </w:r>
          </w:p>
        </w:tc>
        <w:tc>
          <w:tcPr>
            <w:tcW w:w="2806" w:type="dxa"/>
            <w:shd w:val="clear" w:color="auto" w:fill="FFFFFF" w:themeFill="background1"/>
          </w:tcPr>
          <w:p w14:paraId="4C2C518F" w14:textId="77777777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61D26" w:rsidRPr="007C21F7" w14:paraId="18A74212" w14:textId="77777777" w:rsidTr="00A7769A">
        <w:trPr>
          <w:trHeight w:val="20"/>
        </w:trPr>
        <w:tc>
          <w:tcPr>
            <w:tcW w:w="2268" w:type="dxa"/>
          </w:tcPr>
          <w:p w14:paraId="0414ABCC" w14:textId="61D306A0" w:rsidR="00761D26" w:rsidRPr="007C21F7" w:rsidRDefault="00761D26" w:rsidP="0025739C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7C21F7">
              <w:rPr>
                <w:rFonts w:ascii="Arial Narrow" w:hAnsi="Arial Narrow"/>
                <w:sz w:val="22"/>
                <w:szCs w:val="22"/>
                <w:lang w:val="en-GB"/>
              </w:rPr>
              <w:t>Fax:</w:t>
            </w:r>
          </w:p>
        </w:tc>
        <w:tc>
          <w:tcPr>
            <w:tcW w:w="3969" w:type="dxa"/>
            <w:shd w:val="clear" w:color="auto" w:fill="FFFFFF" w:themeFill="background1"/>
          </w:tcPr>
          <w:p w14:paraId="280F7093" w14:textId="732EBCA4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1418" w:type="dxa"/>
          </w:tcPr>
          <w:p w14:paraId="0D197328" w14:textId="6307C721" w:rsidR="00761D26" w:rsidRPr="007C21F7" w:rsidRDefault="00761D26" w:rsidP="0025739C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7C21F7">
              <w:rPr>
                <w:rFonts w:ascii="Arial Narrow" w:hAnsi="Arial Narrow"/>
                <w:sz w:val="22"/>
                <w:lang w:val="en-GB"/>
              </w:rPr>
              <w:t>e-mail:</w:t>
            </w:r>
          </w:p>
        </w:tc>
        <w:tc>
          <w:tcPr>
            <w:tcW w:w="2806" w:type="dxa"/>
            <w:shd w:val="clear" w:color="auto" w:fill="FFFFFF" w:themeFill="background1"/>
          </w:tcPr>
          <w:p w14:paraId="2463830D" w14:textId="77777777" w:rsidR="00761D26" w:rsidRPr="007C21F7" w:rsidRDefault="00761D26" w:rsidP="0025739C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</w:tbl>
    <w:p w14:paraId="1E87DDED" w14:textId="5DAA5540" w:rsidR="00955179" w:rsidRPr="007C21F7" w:rsidRDefault="00761D26" w:rsidP="00944605">
      <w:pPr>
        <w:pStyle w:val="BodyText3"/>
        <w:tabs>
          <w:tab w:val="left" w:pos="142"/>
        </w:tabs>
        <w:spacing w:before="240" w:after="0"/>
        <w:ind w:right="-23"/>
        <w:jc w:val="both"/>
        <w:rPr>
          <w:rFonts w:ascii="Arial Narrow" w:hAnsi="Arial Narrow"/>
          <w:b/>
          <w:spacing w:val="-6"/>
          <w:sz w:val="26"/>
          <w:szCs w:val="26"/>
          <w:lang w:val="en-GB"/>
        </w:rPr>
      </w:pPr>
      <w:r w:rsidRPr="007C21F7">
        <w:rPr>
          <w:rFonts w:ascii="Arial Narrow" w:hAnsi="Arial Narrow"/>
          <w:b/>
          <w:color w:val="1F497D"/>
          <w:spacing w:val="-6"/>
          <w:sz w:val="28"/>
          <w:szCs w:val="28"/>
          <w:lang w:val="en-GB"/>
        </w:rPr>
        <w:t>The participation fee</w:t>
      </w:r>
      <w:r w:rsidR="009332AC" w:rsidRPr="007C21F7">
        <w:rPr>
          <w:rFonts w:ascii="Arial Narrow" w:hAnsi="Arial Narrow"/>
          <w:b/>
          <w:color w:val="1F497D"/>
          <w:spacing w:val="-6"/>
          <w:sz w:val="32"/>
          <w:szCs w:val="32"/>
          <w:lang w:val="en-GB"/>
        </w:rPr>
        <w:t xml:space="preserve"> </w:t>
      </w:r>
      <w:r w:rsidRPr="007C21F7">
        <w:rPr>
          <w:rFonts w:ascii="Arial Narrow" w:hAnsi="Arial Narrow"/>
          <w:spacing w:val="-6"/>
          <w:sz w:val="24"/>
          <w:szCs w:val="24"/>
          <w:lang w:val="en-GB"/>
        </w:rPr>
        <w:t>(except the transportation fee) is:</w:t>
      </w:r>
      <w:r w:rsidRPr="007C21F7">
        <w:rPr>
          <w:rFonts w:ascii="Arial Narrow" w:hAnsi="Arial Narrow"/>
          <w:spacing w:val="-6"/>
          <w:szCs w:val="24"/>
          <w:lang w:val="en-GB"/>
        </w:rPr>
        <w:t xml:space="preserve"> </w:t>
      </w:r>
      <w:r w:rsidR="00F35FD6">
        <w:rPr>
          <w:rFonts w:ascii="Arial Narrow" w:hAnsi="Arial Narrow"/>
          <w:b/>
          <w:color w:val="1F497D"/>
          <w:spacing w:val="-6"/>
          <w:sz w:val="28"/>
          <w:szCs w:val="28"/>
          <w:lang w:val="en-GB"/>
        </w:rPr>
        <w:t>30</w:t>
      </w:r>
      <w:r w:rsidRPr="007C21F7">
        <w:rPr>
          <w:rFonts w:ascii="Arial Narrow" w:hAnsi="Arial Narrow"/>
          <w:b/>
          <w:color w:val="1F497D"/>
          <w:spacing w:val="-6"/>
          <w:sz w:val="28"/>
          <w:szCs w:val="28"/>
          <w:lang w:val="en-GB"/>
        </w:rPr>
        <w:t>0 EUR</w:t>
      </w:r>
      <w:r w:rsidR="00955179" w:rsidRPr="007C21F7">
        <w:rPr>
          <w:rFonts w:ascii="Arial Narrow" w:hAnsi="Arial Narrow"/>
          <w:b/>
          <w:spacing w:val="-6"/>
          <w:sz w:val="26"/>
          <w:szCs w:val="26"/>
          <w:lang w:val="en-GB"/>
        </w:rPr>
        <w:t>.</w:t>
      </w:r>
    </w:p>
    <w:p w14:paraId="1DDB60C5" w14:textId="2737AC5B" w:rsidR="00761D26" w:rsidRPr="007C21F7" w:rsidRDefault="00955179" w:rsidP="00944605">
      <w:pPr>
        <w:pStyle w:val="BodyText3"/>
        <w:tabs>
          <w:tab w:val="left" w:pos="142"/>
        </w:tabs>
        <w:spacing w:after="0"/>
        <w:ind w:right="-24"/>
        <w:jc w:val="both"/>
        <w:rPr>
          <w:rFonts w:ascii="Arial Narrow" w:hAnsi="Arial Narrow"/>
          <w:bCs/>
          <w:spacing w:val="6"/>
          <w:sz w:val="22"/>
          <w:szCs w:val="22"/>
          <w:lang w:val="en-GB"/>
        </w:rPr>
      </w:pPr>
      <w:r w:rsidRPr="007C21F7">
        <w:rPr>
          <w:rFonts w:ascii="Arial Narrow" w:hAnsi="Arial Narrow"/>
          <w:bCs/>
          <w:spacing w:val="6"/>
          <w:sz w:val="22"/>
          <w:szCs w:val="22"/>
          <w:lang w:val="en-GB"/>
        </w:rPr>
        <w:t>The fee includes the adhesive sample</w:t>
      </w:r>
      <w:r w:rsidRPr="007C21F7">
        <w:rPr>
          <w:rFonts w:ascii="Arial Narrow" w:hAnsi="Arial Narrow" w:cs="Arial"/>
          <w:bCs/>
          <w:spacing w:val="6"/>
          <w:sz w:val="22"/>
          <w:szCs w:val="22"/>
          <w:lang w:val="en-GB"/>
        </w:rPr>
        <w:t xml:space="preserve"> and s</w:t>
      </w:r>
      <w:r w:rsidR="00761D26" w:rsidRPr="007C21F7">
        <w:rPr>
          <w:rFonts w:ascii="Arial Narrow" w:hAnsi="Arial Narrow"/>
          <w:bCs/>
          <w:spacing w:val="6"/>
          <w:sz w:val="22"/>
          <w:szCs w:val="22"/>
          <w:lang w:val="en-GB"/>
        </w:rPr>
        <w:t xml:space="preserve">tatistical calculation of the participants’ results according with ISO 13528, </w:t>
      </w:r>
      <w:r w:rsidR="007C21F7" w:rsidRPr="007C21F7">
        <w:rPr>
          <w:rFonts w:ascii="Arial Narrow" w:hAnsi="Arial Narrow"/>
          <w:bCs/>
          <w:spacing w:val="6"/>
          <w:sz w:val="22"/>
          <w:szCs w:val="22"/>
          <w:lang w:val="en-GB"/>
        </w:rPr>
        <w:t xml:space="preserve">              </w:t>
      </w:r>
      <w:r w:rsidR="00761D26" w:rsidRPr="007C21F7">
        <w:rPr>
          <w:rFonts w:ascii="Arial Narrow" w:hAnsi="Arial Narrow"/>
          <w:bCs/>
          <w:spacing w:val="6"/>
          <w:sz w:val="22"/>
          <w:szCs w:val="22"/>
          <w:lang w:val="en-GB"/>
        </w:rPr>
        <w:t>z-scores calculation and evaluation according with EN ISO/IEC 17043</w:t>
      </w:r>
      <w:r w:rsidR="006E63E6" w:rsidRPr="007C21F7">
        <w:rPr>
          <w:rFonts w:ascii="Arial Narrow" w:hAnsi="Arial Narrow"/>
          <w:bCs/>
          <w:spacing w:val="6"/>
          <w:sz w:val="22"/>
          <w:szCs w:val="22"/>
          <w:lang w:val="en-GB"/>
        </w:rPr>
        <w:t>.</w:t>
      </w:r>
    </w:p>
    <w:p w14:paraId="041C288E" w14:textId="77777777" w:rsidR="00761D26" w:rsidRPr="007C21F7" w:rsidRDefault="00761D26" w:rsidP="00944605">
      <w:pPr>
        <w:pStyle w:val="BodyText3"/>
        <w:tabs>
          <w:tab w:val="left" w:pos="142"/>
        </w:tabs>
        <w:suppressAutoHyphens w:val="0"/>
        <w:autoSpaceDN w:val="0"/>
        <w:adjustRightInd w:val="0"/>
        <w:spacing w:after="0"/>
        <w:jc w:val="both"/>
        <w:rPr>
          <w:rFonts w:ascii="Arial Narrow" w:hAnsi="Arial Narrow"/>
          <w:i/>
          <w:sz w:val="12"/>
          <w:szCs w:val="12"/>
          <w:lang w:val="en-GB"/>
        </w:rPr>
      </w:pPr>
    </w:p>
    <w:p w14:paraId="474C91E6" w14:textId="53BA7846" w:rsidR="00761D26" w:rsidRPr="007C21F7" w:rsidRDefault="00761D26" w:rsidP="00F77D65">
      <w:pPr>
        <w:pStyle w:val="BodyText3"/>
        <w:tabs>
          <w:tab w:val="left" w:pos="142"/>
          <w:tab w:val="num" w:pos="360"/>
        </w:tabs>
        <w:autoSpaceDN w:val="0"/>
        <w:adjustRightInd w:val="0"/>
        <w:spacing w:after="0"/>
        <w:jc w:val="both"/>
        <w:rPr>
          <w:rFonts w:ascii="Arial Narrow" w:hAnsi="Arial Narrow"/>
          <w:sz w:val="22"/>
          <w:szCs w:val="22"/>
          <w:lang w:val="en-GB"/>
        </w:rPr>
      </w:pPr>
      <w:r w:rsidRPr="007C21F7">
        <w:rPr>
          <w:rFonts w:ascii="Arial Narrow" w:hAnsi="Arial Narrow"/>
          <w:color w:val="1F497D"/>
          <w:sz w:val="22"/>
          <w:szCs w:val="22"/>
          <w:lang w:val="en-GB"/>
        </w:rPr>
        <w:t xml:space="preserve">The tested properties for the cementitious adhesives are: </w:t>
      </w:r>
      <w:r w:rsidR="00F77D65" w:rsidRPr="007C21F7">
        <w:rPr>
          <w:rFonts w:ascii="Arial Narrow" w:hAnsi="Arial Narrow"/>
          <w:color w:val="1F497D"/>
          <w:sz w:val="22"/>
          <w:szCs w:val="22"/>
          <w:lang w:val="en-GB"/>
        </w:rPr>
        <w:t xml:space="preserve">initial adhesion strength; tensile adhesion strength after water immersion; tensile adhesion strength after heat ageing; tensile adhesion strength after freeze–thaw cycle; open-time after not less than </w:t>
      </w:r>
      <w:r w:rsidR="00356FF5">
        <w:rPr>
          <w:rFonts w:ascii="Arial Narrow" w:hAnsi="Arial Narrow"/>
          <w:color w:val="1F497D"/>
          <w:sz w:val="22"/>
          <w:szCs w:val="22"/>
          <w:lang w:val="en-GB"/>
        </w:rPr>
        <w:t xml:space="preserve">                            </w:t>
      </w:r>
      <w:r w:rsidR="002B23E9">
        <w:rPr>
          <w:rFonts w:ascii="Arial Narrow" w:hAnsi="Arial Narrow"/>
          <w:color w:val="1F497D"/>
          <w:sz w:val="22"/>
          <w:szCs w:val="22"/>
          <w:lang w:val="en-GB"/>
        </w:rPr>
        <w:t>2</w:t>
      </w:r>
      <w:r w:rsidR="00F77D65" w:rsidRPr="007C21F7">
        <w:rPr>
          <w:rFonts w:ascii="Arial Narrow" w:hAnsi="Arial Narrow"/>
          <w:color w:val="1F497D"/>
          <w:sz w:val="22"/>
          <w:szCs w:val="22"/>
          <w:lang w:val="en-GB"/>
        </w:rPr>
        <w:t xml:space="preserve">0 minutes </w:t>
      </w:r>
      <w:r w:rsidRPr="007C21F7">
        <w:rPr>
          <w:rFonts w:ascii="Arial Narrow" w:hAnsi="Arial Narrow"/>
          <w:color w:val="1F497D"/>
          <w:sz w:val="22"/>
          <w:szCs w:val="22"/>
          <w:lang w:val="en-GB"/>
        </w:rPr>
        <w:t>according to EN 12004-2:2017.</w:t>
      </w:r>
    </w:p>
    <w:p w14:paraId="5F85F4E0" w14:textId="77777777" w:rsidR="00761D26" w:rsidRPr="007C21F7" w:rsidRDefault="00761D26" w:rsidP="00944605">
      <w:pPr>
        <w:pStyle w:val="BodyText3"/>
        <w:tabs>
          <w:tab w:val="left" w:pos="142"/>
          <w:tab w:val="left" w:pos="7005"/>
        </w:tabs>
        <w:spacing w:after="0"/>
        <w:rPr>
          <w:rFonts w:ascii="Arial Narrow" w:hAnsi="Arial Narrow"/>
          <w:i/>
          <w:sz w:val="12"/>
          <w:szCs w:val="12"/>
          <w:lang w:val="en-GB"/>
        </w:rPr>
      </w:pPr>
    </w:p>
    <w:p w14:paraId="1243ACEC" w14:textId="0B81D8B7" w:rsidR="006E63E6" w:rsidRPr="007C21F7" w:rsidRDefault="006E63E6" w:rsidP="00944605">
      <w:pPr>
        <w:pStyle w:val="BodyText3"/>
        <w:tabs>
          <w:tab w:val="left" w:pos="142"/>
        </w:tabs>
        <w:spacing w:after="0"/>
        <w:jc w:val="both"/>
        <w:rPr>
          <w:rFonts w:ascii="Arial Narrow" w:hAnsi="Arial Narrow"/>
          <w:iCs/>
          <w:spacing w:val="-6"/>
          <w:sz w:val="22"/>
          <w:szCs w:val="22"/>
          <w:lang w:val="en-GB"/>
        </w:rPr>
      </w:pPr>
      <w:r w:rsidRPr="007C21F7">
        <w:rPr>
          <w:rFonts w:ascii="Arial Narrow" w:hAnsi="Arial Narrow"/>
          <w:b/>
          <w:bCs/>
          <w:iCs/>
          <w:color w:val="1F497D"/>
          <w:spacing w:val="-6"/>
          <w:sz w:val="28"/>
          <w:szCs w:val="28"/>
          <w:lang w:val="en-GB"/>
        </w:rPr>
        <w:t xml:space="preserve">The “door-to-door” transportation fee by </w:t>
      </w:r>
      <w:r w:rsidR="00FF70EF">
        <w:rPr>
          <w:rFonts w:ascii="Arial Narrow" w:hAnsi="Arial Narrow"/>
          <w:b/>
          <w:bCs/>
          <w:iCs/>
          <w:color w:val="1F497D"/>
          <w:spacing w:val="-6"/>
          <w:sz w:val="28"/>
          <w:szCs w:val="28"/>
          <w:lang w:val="en-GB"/>
        </w:rPr>
        <w:t>Fedex</w:t>
      </w:r>
      <w:r w:rsidRPr="007C21F7">
        <w:rPr>
          <w:rFonts w:ascii="Arial Narrow" w:hAnsi="Arial Narrow"/>
          <w:b/>
          <w:bCs/>
          <w:iCs/>
          <w:color w:val="1F497D"/>
          <w:spacing w:val="-6"/>
          <w:sz w:val="28"/>
          <w:szCs w:val="28"/>
          <w:lang w:val="en-GB"/>
        </w:rPr>
        <w:t xml:space="preserve"> Company</w:t>
      </w:r>
      <w:r w:rsidRPr="007C21F7">
        <w:rPr>
          <w:rFonts w:ascii="Arial Narrow" w:hAnsi="Arial Narrow"/>
          <w:iCs/>
          <w:spacing w:val="-6"/>
          <w:sz w:val="22"/>
          <w:szCs w:val="22"/>
          <w:lang w:val="en-GB"/>
        </w:rPr>
        <w:t xml:space="preserve"> </w:t>
      </w:r>
      <w:r w:rsidR="009332AC" w:rsidRPr="007C21F7">
        <w:rPr>
          <w:rFonts w:ascii="Arial Narrow" w:hAnsi="Arial Narrow"/>
          <w:b/>
          <w:bCs/>
          <w:iCs/>
          <w:color w:val="1F497D"/>
          <w:spacing w:val="-6"/>
          <w:sz w:val="28"/>
          <w:szCs w:val="28"/>
          <w:lang w:val="en-GB"/>
        </w:rPr>
        <w:t>is</w:t>
      </w:r>
      <w:r w:rsidR="00761D26" w:rsidRPr="007C21F7">
        <w:rPr>
          <w:rFonts w:ascii="Arial Narrow" w:hAnsi="Arial Narrow"/>
          <w:b/>
          <w:bCs/>
          <w:iCs/>
          <w:color w:val="1F497D"/>
          <w:spacing w:val="-6"/>
          <w:sz w:val="28"/>
          <w:szCs w:val="28"/>
          <w:lang w:val="en-GB"/>
        </w:rPr>
        <w:t xml:space="preserve"> given below</w:t>
      </w:r>
      <w:r w:rsidR="00761D26" w:rsidRPr="007C21F7">
        <w:rPr>
          <w:rFonts w:ascii="Arial Narrow" w:hAnsi="Arial Narrow"/>
          <w:iCs/>
          <w:spacing w:val="-6"/>
          <w:sz w:val="22"/>
          <w:szCs w:val="22"/>
          <w:lang w:val="en-GB"/>
        </w:rPr>
        <w:t>.</w:t>
      </w:r>
    </w:p>
    <w:p w14:paraId="5446530F" w14:textId="5D837C2D" w:rsidR="00761D26" w:rsidRPr="0029152B" w:rsidRDefault="00761D26" w:rsidP="00944605">
      <w:pPr>
        <w:pStyle w:val="BodyText3"/>
        <w:tabs>
          <w:tab w:val="left" w:pos="142"/>
        </w:tabs>
        <w:spacing w:after="0"/>
        <w:jc w:val="both"/>
        <w:rPr>
          <w:rFonts w:ascii="Arial Narrow" w:hAnsi="Arial Narrow"/>
          <w:iCs/>
          <w:sz w:val="22"/>
          <w:szCs w:val="22"/>
          <w:lang w:val="en-GB"/>
        </w:rPr>
      </w:pPr>
      <w:r w:rsidRPr="007C21F7">
        <w:rPr>
          <w:rFonts w:ascii="Arial Narrow" w:hAnsi="Arial Narrow" w:cs="Arial"/>
          <w:iCs/>
          <w:sz w:val="22"/>
          <w:szCs w:val="22"/>
          <w:lang w:val="en-GB"/>
        </w:rPr>
        <w:t>For cou</w:t>
      </w:r>
      <w:r w:rsidRPr="0029152B">
        <w:rPr>
          <w:rFonts w:ascii="Arial Narrow" w:hAnsi="Arial Narrow" w:cs="Arial"/>
          <w:iCs/>
          <w:sz w:val="22"/>
          <w:szCs w:val="22"/>
          <w:lang w:val="en-GB"/>
        </w:rPr>
        <w:t>ntries not liste</w:t>
      </w:r>
      <w:r w:rsidR="002B04A9" w:rsidRPr="0029152B">
        <w:rPr>
          <w:rFonts w:ascii="Arial Narrow" w:hAnsi="Arial Narrow" w:cs="Arial"/>
          <w:iCs/>
          <w:sz w:val="22"/>
          <w:szCs w:val="22"/>
          <w:lang w:val="en-GB"/>
        </w:rPr>
        <w:t>d</w:t>
      </w:r>
      <w:r w:rsidRPr="0029152B">
        <w:rPr>
          <w:rFonts w:ascii="Arial Narrow" w:hAnsi="Arial Narrow" w:cs="Arial"/>
          <w:iCs/>
          <w:sz w:val="22"/>
          <w:szCs w:val="22"/>
          <w:lang w:val="en-GB"/>
        </w:rPr>
        <w:t>, please contact the organizers.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9"/>
        <w:gridCol w:w="425"/>
        <w:gridCol w:w="805"/>
        <w:gridCol w:w="379"/>
        <w:gridCol w:w="1593"/>
        <w:gridCol w:w="416"/>
        <w:gridCol w:w="805"/>
        <w:gridCol w:w="479"/>
        <w:gridCol w:w="1721"/>
        <w:gridCol w:w="429"/>
        <w:gridCol w:w="1715"/>
      </w:tblGrid>
      <w:tr w:rsidR="009676D9" w:rsidRPr="0029152B" w14:paraId="1B254419" w14:textId="77777777" w:rsidTr="00A64C7E">
        <w:trPr>
          <w:trHeight w:val="285"/>
        </w:trPr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14:paraId="28ED51D3" w14:textId="6D072E5F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Austria</w:t>
            </w:r>
          </w:p>
        </w:tc>
        <w:tc>
          <w:tcPr>
            <w:tcW w:w="203" w:type="pct"/>
            <w:tcBorders>
              <w:top w:val="single" w:sz="4" w:space="0" w:color="auto"/>
            </w:tcBorders>
          </w:tcPr>
          <w:p w14:paraId="3368CA4B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  <w:tcBorders>
              <w:top w:val="single" w:sz="4" w:space="0" w:color="auto"/>
            </w:tcBorders>
          </w:tcPr>
          <w:p w14:paraId="56257364" w14:textId="038A4EA3" w:rsidR="009676D9" w:rsidRPr="0029152B" w:rsidRDefault="00DF6D31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205</w:t>
            </w:r>
          </w:p>
        </w:tc>
        <w:tc>
          <w:tcPr>
            <w:tcW w:w="181" w:type="pct"/>
            <w:tcBorders>
              <w:top w:val="single" w:sz="4" w:space="0" w:color="auto"/>
            </w:tcBorders>
          </w:tcPr>
          <w:p w14:paraId="75C89C7D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62" w:type="pct"/>
            <w:tcBorders>
              <w:top w:val="single" w:sz="4" w:space="0" w:color="auto"/>
            </w:tcBorders>
          </w:tcPr>
          <w:p w14:paraId="2C286D75" w14:textId="327B48CA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Greece</w:t>
            </w:r>
          </w:p>
        </w:tc>
        <w:tc>
          <w:tcPr>
            <w:tcW w:w="199" w:type="pct"/>
            <w:tcBorders>
              <w:top w:val="single" w:sz="4" w:space="0" w:color="auto"/>
            </w:tcBorders>
          </w:tcPr>
          <w:p w14:paraId="25FBF9B2" w14:textId="3EA442F4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  <w:tcBorders>
              <w:top w:val="single" w:sz="4" w:space="0" w:color="auto"/>
            </w:tcBorders>
          </w:tcPr>
          <w:p w14:paraId="4EA6F37C" w14:textId="3E2DE422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20</w:t>
            </w:r>
            <w:r w:rsidR="00DF6D31">
              <w:rPr>
                <w:rFonts w:ascii="Arial Narrow" w:hAnsi="Arial Narrow"/>
                <w:sz w:val="22"/>
                <w:szCs w:val="22"/>
                <w:lang w:val="en-GB"/>
              </w:rPr>
              <w:t>5</w:t>
            </w:r>
          </w:p>
        </w:tc>
        <w:tc>
          <w:tcPr>
            <w:tcW w:w="229" w:type="pct"/>
            <w:tcBorders>
              <w:top w:val="single" w:sz="4" w:space="0" w:color="auto"/>
            </w:tcBorders>
          </w:tcPr>
          <w:p w14:paraId="75D7C35F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823" w:type="pct"/>
            <w:tcBorders>
              <w:top w:val="single" w:sz="4" w:space="0" w:color="auto"/>
            </w:tcBorders>
          </w:tcPr>
          <w:p w14:paraId="716EFFDB" w14:textId="0DA63C89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Slovakia</w:t>
            </w:r>
          </w:p>
        </w:tc>
        <w:tc>
          <w:tcPr>
            <w:tcW w:w="205" w:type="pct"/>
            <w:tcBorders>
              <w:top w:val="single" w:sz="4" w:space="0" w:color="auto"/>
            </w:tcBorders>
          </w:tcPr>
          <w:p w14:paraId="4A5A6793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820" w:type="pct"/>
            <w:tcBorders>
              <w:top w:val="single" w:sz="4" w:space="0" w:color="auto"/>
              <w:right w:val="single" w:sz="4" w:space="0" w:color="auto"/>
            </w:tcBorders>
          </w:tcPr>
          <w:p w14:paraId="0944455A" w14:textId="012B132C" w:rsidR="009676D9" w:rsidRPr="0029152B" w:rsidRDefault="00DF6D31" w:rsidP="009676D9">
            <w:pPr>
              <w:pStyle w:val="BodyText3"/>
              <w:tabs>
                <w:tab w:val="left" w:pos="7005"/>
              </w:tabs>
              <w:spacing w:after="0"/>
              <w:ind w:firstLine="253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20</w:t>
            </w:r>
            <w:r w:rsidR="009676D9">
              <w:rPr>
                <w:rFonts w:ascii="Arial Narrow" w:hAnsi="Arial Narrow"/>
                <w:sz w:val="22"/>
                <w:szCs w:val="22"/>
                <w:lang w:val="en-GB"/>
              </w:rPr>
              <w:t>5</w:t>
            </w:r>
          </w:p>
        </w:tc>
      </w:tr>
      <w:tr w:rsidR="009676D9" w:rsidRPr="0029152B" w14:paraId="7B5981E0" w14:textId="77777777" w:rsidTr="000F141F">
        <w:tc>
          <w:tcPr>
            <w:tcW w:w="808" w:type="pct"/>
            <w:tcBorders>
              <w:left w:val="single" w:sz="4" w:space="0" w:color="auto"/>
            </w:tcBorders>
          </w:tcPr>
          <w:p w14:paraId="7FB2219C" w14:textId="384C0B21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Belgium</w:t>
            </w:r>
          </w:p>
        </w:tc>
        <w:tc>
          <w:tcPr>
            <w:tcW w:w="203" w:type="pct"/>
          </w:tcPr>
          <w:p w14:paraId="6FC05627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40B6195E" w14:textId="0EE1DDDD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</w:t>
            </w:r>
            <w:r w:rsidR="00DF6D31">
              <w:rPr>
                <w:rFonts w:ascii="Arial Narrow" w:hAnsi="Arial Narrow"/>
                <w:sz w:val="22"/>
                <w:szCs w:val="22"/>
                <w:lang w:val="en-GB"/>
              </w:rPr>
              <w:t>1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>0</w:t>
            </w:r>
          </w:p>
        </w:tc>
        <w:tc>
          <w:tcPr>
            <w:tcW w:w="181" w:type="pct"/>
          </w:tcPr>
          <w:p w14:paraId="24F80716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62" w:type="pct"/>
          </w:tcPr>
          <w:p w14:paraId="5A34ABF6" w14:textId="003EF9DD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Hungary</w:t>
            </w:r>
          </w:p>
        </w:tc>
        <w:tc>
          <w:tcPr>
            <w:tcW w:w="199" w:type="pct"/>
          </w:tcPr>
          <w:p w14:paraId="31B5D575" w14:textId="0B044C29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27CAC239" w14:textId="189C6F9C" w:rsidR="009676D9" w:rsidRPr="0029152B" w:rsidRDefault="00DF6D31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205</w:t>
            </w:r>
          </w:p>
        </w:tc>
        <w:tc>
          <w:tcPr>
            <w:tcW w:w="229" w:type="pct"/>
          </w:tcPr>
          <w:p w14:paraId="2889BA95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823" w:type="pct"/>
          </w:tcPr>
          <w:p w14:paraId="46C7B09C" w14:textId="1C2BBD02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Slovenia</w:t>
            </w:r>
          </w:p>
        </w:tc>
        <w:tc>
          <w:tcPr>
            <w:tcW w:w="205" w:type="pct"/>
          </w:tcPr>
          <w:p w14:paraId="75CF1946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820" w:type="pct"/>
            <w:tcBorders>
              <w:right w:val="single" w:sz="4" w:space="0" w:color="auto"/>
            </w:tcBorders>
          </w:tcPr>
          <w:p w14:paraId="25099302" w14:textId="0AC11F97" w:rsidR="009676D9" w:rsidRPr="0029152B" w:rsidRDefault="00DF6D31" w:rsidP="009676D9">
            <w:pPr>
              <w:pStyle w:val="BodyText3"/>
              <w:spacing w:after="0"/>
              <w:ind w:firstLine="256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20</w:t>
            </w:r>
            <w:r w:rsidR="009676D9">
              <w:rPr>
                <w:rFonts w:ascii="Arial Narrow" w:hAnsi="Arial Narrow"/>
                <w:sz w:val="22"/>
                <w:szCs w:val="22"/>
                <w:lang w:val="en-GB"/>
              </w:rPr>
              <w:t>5</w:t>
            </w:r>
          </w:p>
        </w:tc>
      </w:tr>
      <w:tr w:rsidR="009676D9" w:rsidRPr="0029152B" w14:paraId="32BB74B2" w14:textId="77777777" w:rsidTr="000F141F">
        <w:tc>
          <w:tcPr>
            <w:tcW w:w="808" w:type="pct"/>
            <w:tcBorders>
              <w:left w:val="single" w:sz="4" w:space="0" w:color="auto"/>
            </w:tcBorders>
          </w:tcPr>
          <w:p w14:paraId="33D85986" w14:textId="1E7CBC83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Bulgaria</w:t>
            </w:r>
          </w:p>
        </w:tc>
        <w:tc>
          <w:tcPr>
            <w:tcW w:w="203" w:type="pct"/>
          </w:tcPr>
          <w:p w14:paraId="0DEF39EE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2D8E278B" w14:textId="6CDB31C7" w:rsidR="009676D9" w:rsidRPr="0029152B" w:rsidRDefault="00DF6D31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205</w:t>
            </w:r>
          </w:p>
        </w:tc>
        <w:tc>
          <w:tcPr>
            <w:tcW w:w="181" w:type="pct"/>
          </w:tcPr>
          <w:p w14:paraId="418FCF4C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62" w:type="pct"/>
          </w:tcPr>
          <w:p w14:paraId="45105B3E" w14:textId="42B8E97C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Italy</w:t>
            </w:r>
          </w:p>
        </w:tc>
        <w:tc>
          <w:tcPr>
            <w:tcW w:w="199" w:type="pct"/>
          </w:tcPr>
          <w:p w14:paraId="1F89420D" w14:textId="4AE20F2A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6FB7AF1B" w14:textId="1FD3F36B" w:rsidR="009676D9" w:rsidRPr="0029152B" w:rsidRDefault="00DF6D31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205</w:t>
            </w:r>
          </w:p>
        </w:tc>
        <w:tc>
          <w:tcPr>
            <w:tcW w:w="229" w:type="pct"/>
          </w:tcPr>
          <w:p w14:paraId="74C59C76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823" w:type="pct"/>
          </w:tcPr>
          <w:p w14:paraId="5C104C3B" w14:textId="4A0CB1C9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Spain</w:t>
            </w:r>
          </w:p>
        </w:tc>
        <w:tc>
          <w:tcPr>
            <w:tcW w:w="205" w:type="pct"/>
          </w:tcPr>
          <w:p w14:paraId="78496CE4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820" w:type="pct"/>
            <w:tcBorders>
              <w:right w:val="single" w:sz="4" w:space="0" w:color="auto"/>
            </w:tcBorders>
          </w:tcPr>
          <w:p w14:paraId="33E35187" w14:textId="0F1ABCC0" w:rsidR="009676D9" w:rsidRPr="0029152B" w:rsidRDefault="00DF6D31" w:rsidP="009676D9">
            <w:pPr>
              <w:pStyle w:val="BodyText3"/>
              <w:tabs>
                <w:tab w:val="left" w:pos="7005"/>
              </w:tabs>
              <w:spacing w:after="0"/>
              <w:ind w:firstLine="256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20</w:t>
            </w:r>
            <w:r w:rsidR="009676D9">
              <w:rPr>
                <w:rFonts w:ascii="Arial Narrow" w:hAnsi="Arial Narrow"/>
                <w:sz w:val="22"/>
                <w:szCs w:val="22"/>
                <w:lang w:val="en-GB"/>
              </w:rPr>
              <w:t>5</w:t>
            </w:r>
          </w:p>
        </w:tc>
      </w:tr>
      <w:tr w:rsidR="009676D9" w:rsidRPr="0029152B" w14:paraId="4D264AC4" w14:textId="77777777" w:rsidTr="000F141F">
        <w:tc>
          <w:tcPr>
            <w:tcW w:w="808" w:type="pct"/>
            <w:tcBorders>
              <w:left w:val="single" w:sz="4" w:space="0" w:color="auto"/>
            </w:tcBorders>
          </w:tcPr>
          <w:p w14:paraId="5C78A389" w14:textId="116F0994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Czech Republic</w:t>
            </w:r>
          </w:p>
        </w:tc>
        <w:tc>
          <w:tcPr>
            <w:tcW w:w="203" w:type="pct"/>
          </w:tcPr>
          <w:p w14:paraId="1B269491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321E3154" w14:textId="10565F53" w:rsidR="009676D9" w:rsidRPr="0029152B" w:rsidRDefault="00DF6D31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200</w:t>
            </w:r>
          </w:p>
        </w:tc>
        <w:tc>
          <w:tcPr>
            <w:tcW w:w="181" w:type="pct"/>
          </w:tcPr>
          <w:p w14:paraId="4B573543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62" w:type="pct"/>
          </w:tcPr>
          <w:p w14:paraId="6BA32BB2" w14:textId="05285EAA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GB"/>
              </w:rPr>
              <w:t>Moldova</w:t>
            </w:r>
          </w:p>
        </w:tc>
        <w:tc>
          <w:tcPr>
            <w:tcW w:w="199" w:type="pct"/>
          </w:tcPr>
          <w:p w14:paraId="6DD03C21" w14:textId="1A10A516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689FB08D" w14:textId="75373CE9" w:rsidR="009676D9" w:rsidRPr="0029152B" w:rsidRDefault="00DF6D31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310</w:t>
            </w:r>
          </w:p>
        </w:tc>
        <w:tc>
          <w:tcPr>
            <w:tcW w:w="229" w:type="pct"/>
          </w:tcPr>
          <w:p w14:paraId="51450716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823" w:type="pct"/>
          </w:tcPr>
          <w:p w14:paraId="602DA61D" w14:textId="6B91625A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Sweden</w:t>
            </w:r>
          </w:p>
        </w:tc>
        <w:tc>
          <w:tcPr>
            <w:tcW w:w="205" w:type="pct"/>
          </w:tcPr>
          <w:p w14:paraId="524A9F8B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820" w:type="pct"/>
            <w:tcBorders>
              <w:right w:val="single" w:sz="4" w:space="0" w:color="auto"/>
            </w:tcBorders>
          </w:tcPr>
          <w:p w14:paraId="13D77EC0" w14:textId="7DD4D484" w:rsidR="009676D9" w:rsidRPr="0029152B" w:rsidRDefault="009676D9" w:rsidP="009676D9">
            <w:pPr>
              <w:pStyle w:val="BodyText3"/>
              <w:spacing w:after="0"/>
              <w:ind w:firstLine="256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</w:t>
            </w:r>
            <w:r w:rsidR="00DF6D31">
              <w:rPr>
                <w:rFonts w:ascii="Arial Narrow" w:hAnsi="Arial Narrow"/>
                <w:sz w:val="22"/>
                <w:szCs w:val="22"/>
                <w:lang w:val="en-GB"/>
              </w:rPr>
              <w:t>1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>0</w:t>
            </w:r>
          </w:p>
        </w:tc>
      </w:tr>
      <w:tr w:rsidR="009676D9" w:rsidRPr="0029152B" w14:paraId="752C0AEA" w14:textId="77777777" w:rsidTr="000F141F">
        <w:tc>
          <w:tcPr>
            <w:tcW w:w="808" w:type="pct"/>
            <w:tcBorders>
              <w:left w:val="single" w:sz="4" w:space="0" w:color="auto"/>
            </w:tcBorders>
          </w:tcPr>
          <w:p w14:paraId="510F11D3" w14:textId="05540631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Croatia</w:t>
            </w:r>
          </w:p>
        </w:tc>
        <w:tc>
          <w:tcPr>
            <w:tcW w:w="203" w:type="pct"/>
          </w:tcPr>
          <w:p w14:paraId="4A2BB693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0A0806F6" w14:textId="2832973D" w:rsidR="009676D9" w:rsidRPr="0029152B" w:rsidRDefault="009676D9" w:rsidP="009676D9">
            <w:pPr>
              <w:pStyle w:val="BodyText3"/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</w:t>
            </w:r>
            <w:r w:rsidR="00DF6D31">
              <w:rPr>
                <w:rFonts w:ascii="Arial Narrow" w:hAnsi="Arial Narrow"/>
                <w:sz w:val="22"/>
                <w:szCs w:val="22"/>
                <w:lang w:val="en-GB"/>
              </w:rPr>
              <w:t>1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>0</w:t>
            </w:r>
          </w:p>
        </w:tc>
        <w:tc>
          <w:tcPr>
            <w:tcW w:w="181" w:type="pct"/>
          </w:tcPr>
          <w:p w14:paraId="70FFD1DF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62" w:type="pct"/>
          </w:tcPr>
          <w:p w14:paraId="2123554B" w14:textId="3D480F0D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Netherlands</w:t>
            </w:r>
          </w:p>
        </w:tc>
        <w:tc>
          <w:tcPr>
            <w:tcW w:w="199" w:type="pct"/>
          </w:tcPr>
          <w:p w14:paraId="638BECB2" w14:textId="10764662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0A044953" w14:textId="28833C9E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</w:t>
            </w:r>
            <w:r w:rsidR="00DF6D31">
              <w:rPr>
                <w:rFonts w:ascii="Arial Narrow" w:hAnsi="Arial Narrow"/>
                <w:sz w:val="22"/>
                <w:szCs w:val="22"/>
                <w:lang w:val="en-GB"/>
              </w:rPr>
              <w:t>1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>0</w:t>
            </w:r>
          </w:p>
        </w:tc>
        <w:tc>
          <w:tcPr>
            <w:tcW w:w="229" w:type="pct"/>
          </w:tcPr>
          <w:p w14:paraId="617DB4C4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823" w:type="pct"/>
          </w:tcPr>
          <w:p w14:paraId="2E8CA536" w14:textId="4774ACCE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Turkey</w:t>
            </w:r>
          </w:p>
        </w:tc>
        <w:tc>
          <w:tcPr>
            <w:tcW w:w="205" w:type="pct"/>
          </w:tcPr>
          <w:p w14:paraId="64AAD292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820" w:type="pct"/>
            <w:tcBorders>
              <w:right w:val="single" w:sz="4" w:space="0" w:color="auto"/>
            </w:tcBorders>
          </w:tcPr>
          <w:p w14:paraId="085D0F99" w14:textId="6A2D8497" w:rsidR="009676D9" w:rsidRPr="0029152B" w:rsidRDefault="009676D9" w:rsidP="009676D9">
            <w:pPr>
              <w:pStyle w:val="BodyText3"/>
              <w:spacing w:after="0"/>
              <w:ind w:firstLine="256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17</w:t>
            </w:r>
            <w:r w:rsidR="00DF6D31">
              <w:rPr>
                <w:rFonts w:ascii="Arial Narrow" w:hAnsi="Arial Narrow"/>
                <w:sz w:val="22"/>
                <w:szCs w:val="22"/>
                <w:lang w:val="en-GB"/>
              </w:rPr>
              <w:t>5</w:t>
            </w:r>
          </w:p>
        </w:tc>
      </w:tr>
      <w:tr w:rsidR="009676D9" w:rsidRPr="0029152B" w14:paraId="1AA1F08F" w14:textId="77777777" w:rsidTr="000F141F">
        <w:tc>
          <w:tcPr>
            <w:tcW w:w="808" w:type="pct"/>
            <w:tcBorders>
              <w:left w:val="single" w:sz="4" w:space="0" w:color="auto"/>
            </w:tcBorders>
          </w:tcPr>
          <w:p w14:paraId="35ABA4E6" w14:textId="1A7400F8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Denmark</w:t>
            </w:r>
          </w:p>
        </w:tc>
        <w:tc>
          <w:tcPr>
            <w:tcW w:w="203" w:type="pct"/>
          </w:tcPr>
          <w:p w14:paraId="14E1E8FE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39B41F28" w14:textId="4581E2BC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</w:t>
            </w:r>
            <w:r w:rsidR="00DF6D31">
              <w:rPr>
                <w:rFonts w:ascii="Arial Narrow" w:hAnsi="Arial Narrow"/>
                <w:sz w:val="22"/>
                <w:szCs w:val="22"/>
                <w:lang w:val="en-GB"/>
              </w:rPr>
              <w:t>1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>0</w:t>
            </w:r>
          </w:p>
        </w:tc>
        <w:tc>
          <w:tcPr>
            <w:tcW w:w="181" w:type="pct"/>
          </w:tcPr>
          <w:p w14:paraId="4E1C14ED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62" w:type="pct"/>
          </w:tcPr>
          <w:p w14:paraId="265BA84F" w14:textId="7F1168FC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Poland</w:t>
            </w:r>
          </w:p>
        </w:tc>
        <w:tc>
          <w:tcPr>
            <w:tcW w:w="199" w:type="pct"/>
          </w:tcPr>
          <w:p w14:paraId="25549ADE" w14:textId="59F57BDD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39C60B05" w14:textId="1C37903F" w:rsidR="009676D9" w:rsidRPr="0029152B" w:rsidRDefault="00DF6D31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20</w:t>
            </w:r>
            <w:r w:rsidR="009676D9">
              <w:rPr>
                <w:rFonts w:ascii="Arial Narrow" w:hAnsi="Arial Narrow"/>
                <w:sz w:val="22"/>
                <w:szCs w:val="22"/>
                <w:lang w:val="en-GB"/>
              </w:rPr>
              <w:t>5</w:t>
            </w:r>
          </w:p>
        </w:tc>
        <w:tc>
          <w:tcPr>
            <w:tcW w:w="229" w:type="pct"/>
          </w:tcPr>
          <w:p w14:paraId="7DA18685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823" w:type="pct"/>
          </w:tcPr>
          <w:p w14:paraId="38B29600" w14:textId="0AC9ED2F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United Kingdom</w:t>
            </w:r>
          </w:p>
        </w:tc>
        <w:tc>
          <w:tcPr>
            <w:tcW w:w="205" w:type="pct"/>
          </w:tcPr>
          <w:p w14:paraId="3631573E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820" w:type="pct"/>
            <w:tcBorders>
              <w:right w:val="single" w:sz="4" w:space="0" w:color="auto"/>
            </w:tcBorders>
          </w:tcPr>
          <w:p w14:paraId="1DECA5D0" w14:textId="1DA034D9" w:rsidR="009676D9" w:rsidRPr="0029152B" w:rsidRDefault="009676D9" w:rsidP="009676D9">
            <w:pPr>
              <w:pStyle w:val="BodyText3"/>
              <w:spacing w:after="0"/>
              <w:ind w:firstLine="256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180</w:t>
            </w:r>
          </w:p>
        </w:tc>
      </w:tr>
      <w:tr w:rsidR="009676D9" w:rsidRPr="0029152B" w14:paraId="24917F6B" w14:textId="77777777" w:rsidTr="000F141F">
        <w:tc>
          <w:tcPr>
            <w:tcW w:w="808" w:type="pct"/>
            <w:tcBorders>
              <w:left w:val="single" w:sz="4" w:space="0" w:color="auto"/>
            </w:tcBorders>
          </w:tcPr>
          <w:p w14:paraId="5196692D" w14:textId="056B466E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France</w:t>
            </w:r>
          </w:p>
        </w:tc>
        <w:tc>
          <w:tcPr>
            <w:tcW w:w="203" w:type="pct"/>
          </w:tcPr>
          <w:p w14:paraId="124DCB47" w14:textId="79F26854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4D7C13CC" w14:textId="26697C9A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</w:t>
            </w:r>
            <w:r w:rsidR="00DF6D31">
              <w:rPr>
                <w:rFonts w:ascii="Arial Narrow" w:hAnsi="Arial Narrow"/>
                <w:sz w:val="22"/>
                <w:szCs w:val="22"/>
                <w:lang w:val="en-GB"/>
              </w:rPr>
              <w:t>1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>0</w:t>
            </w:r>
          </w:p>
        </w:tc>
        <w:tc>
          <w:tcPr>
            <w:tcW w:w="181" w:type="pct"/>
          </w:tcPr>
          <w:p w14:paraId="2C104B02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62" w:type="pct"/>
          </w:tcPr>
          <w:p w14:paraId="081A53A9" w14:textId="71BF35AC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Portugal</w:t>
            </w:r>
          </w:p>
        </w:tc>
        <w:tc>
          <w:tcPr>
            <w:tcW w:w="199" w:type="pct"/>
          </w:tcPr>
          <w:p w14:paraId="75083C41" w14:textId="4F7AF541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57FC7CDA" w14:textId="1671EB48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</w:t>
            </w:r>
            <w:r w:rsidR="00DF6D31">
              <w:rPr>
                <w:rFonts w:ascii="Arial Narrow" w:hAnsi="Arial Narrow"/>
                <w:sz w:val="22"/>
                <w:szCs w:val="22"/>
                <w:lang w:val="en-GB"/>
              </w:rPr>
              <w:t>10</w:t>
            </w:r>
          </w:p>
        </w:tc>
        <w:tc>
          <w:tcPr>
            <w:tcW w:w="229" w:type="pct"/>
          </w:tcPr>
          <w:p w14:paraId="0C4E9F20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823" w:type="pct"/>
          </w:tcPr>
          <w:p w14:paraId="3F3B3FA1" w14:textId="408A1C70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Dubai</w:t>
            </w:r>
          </w:p>
        </w:tc>
        <w:tc>
          <w:tcPr>
            <w:tcW w:w="205" w:type="pct"/>
          </w:tcPr>
          <w:p w14:paraId="5F04D562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820" w:type="pct"/>
            <w:tcBorders>
              <w:right w:val="single" w:sz="4" w:space="0" w:color="auto"/>
            </w:tcBorders>
          </w:tcPr>
          <w:p w14:paraId="577AFEE5" w14:textId="7675EADD" w:rsidR="009676D9" w:rsidRPr="0029152B" w:rsidRDefault="00DF6D31" w:rsidP="009676D9">
            <w:pPr>
              <w:pStyle w:val="BodyText3"/>
              <w:spacing w:after="0"/>
              <w:ind w:firstLine="256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770</w:t>
            </w:r>
          </w:p>
        </w:tc>
      </w:tr>
      <w:tr w:rsidR="009676D9" w:rsidRPr="007C21F7" w14:paraId="4CD9CB49" w14:textId="77777777" w:rsidTr="000F141F">
        <w:tc>
          <w:tcPr>
            <w:tcW w:w="808" w:type="pct"/>
            <w:tcBorders>
              <w:left w:val="single" w:sz="4" w:space="0" w:color="auto"/>
              <w:bottom w:val="single" w:sz="4" w:space="0" w:color="auto"/>
            </w:tcBorders>
          </w:tcPr>
          <w:p w14:paraId="7CD1F8BE" w14:textId="12AE488B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Germany</w:t>
            </w:r>
          </w:p>
        </w:tc>
        <w:tc>
          <w:tcPr>
            <w:tcW w:w="203" w:type="pct"/>
            <w:tcBorders>
              <w:bottom w:val="single" w:sz="4" w:space="0" w:color="auto"/>
            </w:tcBorders>
          </w:tcPr>
          <w:p w14:paraId="1E409F2A" w14:textId="4321A6D5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026D7C4" w14:textId="5350D981" w:rsidR="009676D9" w:rsidRPr="0029152B" w:rsidRDefault="00DF6D31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205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14:paraId="5D3034F2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62" w:type="pct"/>
            <w:tcBorders>
              <w:bottom w:val="single" w:sz="4" w:space="0" w:color="auto"/>
            </w:tcBorders>
          </w:tcPr>
          <w:p w14:paraId="1D6C1157" w14:textId="23D108C4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Serbia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14:paraId="55E1FFE2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A2273AA" w14:textId="7D0F7153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1</w:t>
            </w:r>
            <w:r w:rsidR="00DF6D31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9</w:t>
            </w:r>
            <w:r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0</w:t>
            </w:r>
          </w:p>
        </w:tc>
        <w:tc>
          <w:tcPr>
            <w:tcW w:w="229" w:type="pct"/>
            <w:tcBorders>
              <w:bottom w:val="single" w:sz="4" w:space="0" w:color="auto"/>
            </w:tcBorders>
          </w:tcPr>
          <w:p w14:paraId="76BC368B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823" w:type="pct"/>
            <w:tcBorders>
              <w:bottom w:val="single" w:sz="4" w:space="0" w:color="auto"/>
            </w:tcBorders>
          </w:tcPr>
          <w:p w14:paraId="2D856104" w14:textId="5F1BC499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/>
                <w:sz w:val="22"/>
                <w:szCs w:val="22"/>
                <w:lang w:val="en-GB"/>
              </w:rPr>
              <w:t>Mauritius</w:t>
            </w:r>
          </w:p>
        </w:tc>
        <w:tc>
          <w:tcPr>
            <w:tcW w:w="205" w:type="pct"/>
            <w:tcBorders>
              <w:bottom w:val="single" w:sz="4" w:space="0" w:color="auto"/>
            </w:tcBorders>
          </w:tcPr>
          <w:p w14:paraId="70E7AD4B" w14:textId="77777777" w:rsidR="009676D9" w:rsidRPr="0029152B" w:rsidRDefault="009676D9" w:rsidP="009676D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29152B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820" w:type="pct"/>
            <w:tcBorders>
              <w:bottom w:val="single" w:sz="4" w:space="0" w:color="auto"/>
              <w:right w:val="single" w:sz="4" w:space="0" w:color="auto"/>
            </w:tcBorders>
          </w:tcPr>
          <w:p w14:paraId="02F00418" w14:textId="6CB88BC0" w:rsidR="009676D9" w:rsidRPr="0029152B" w:rsidRDefault="00DF6D31" w:rsidP="009676D9">
            <w:pPr>
              <w:pStyle w:val="BodyText3"/>
              <w:spacing w:after="0"/>
              <w:ind w:firstLine="256"/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95</w:t>
            </w:r>
            <w:r w:rsidR="009676D9">
              <w:rPr>
                <w:rFonts w:ascii="Arial Narrow" w:hAnsi="Arial Narrow"/>
                <w:sz w:val="22"/>
                <w:szCs w:val="22"/>
                <w:lang w:val="en-GB"/>
              </w:rPr>
              <w:t>0</w:t>
            </w:r>
          </w:p>
        </w:tc>
      </w:tr>
    </w:tbl>
    <w:p w14:paraId="79BE0FB3" w14:textId="77777777" w:rsidR="009676D9" w:rsidRDefault="009676D9" w:rsidP="00761D26">
      <w:pPr>
        <w:pStyle w:val="BodyText3"/>
        <w:spacing w:after="0"/>
        <w:rPr>
          <w:rFonts w:ascii="Arial Narrow" w:hAnsi="Arial Narrow" w:cs="Arial"/>
          <w:i/>
          <w:sz w:val="6"/>
          <w:szCs w:val="6"/>
          <w:lang w:val="en-GB"/>
        </w:rPr>
      </w:pPr>
    </w:p>
    <w:p w14:paraId="7A0C7886" w14:textId="26ED1F29" w:rsidR="009676D9" w:rsidRPr="00F35FD6" w:rsidRDefault="009676D9" w:rsidP="00761D26">
      <w:pPr>
        <w:pStyle w:val="BodyText3"/>
        <w:spacing w:after="0"/>
        <w:rPr>
          <w:rFonts w:ascii="Arial Narrow" w:hAnsi="Arial Narrow" w:cs="Arial"/>
          <w:i/>
          <w:color w:val="52658F" w:themeColor="accent3"/>
          <w:sz w:val="24"/>
          <w:szCs w:val="24"/>
          <w:lang w:val="en-GB"/>
        </w:rPr>
      </w:pPr>
      <w:r w:rsidRPr="00F35FD6">
        <w:rPr>
          <w:rFonts w:ascii="Arial Narrow" w:hAnsi="Arial Narrow" w:cs="Arial"/>
          <w:i/>
          <w:color w:val="52658F" w:themeColor="accent3"/>
          <w:sz w:val="24"/>
          <w:szCs w:val="24"/>
          <w:lang w:val="en-GB"/>
        </w:rPr>
        <w:t xml:space="preserve">If you wish to use another courier company, please contact </w:t>
      </w:r>
      <w:r w:rsidR="0026102B" w:rsidRPr="00F35FD6">
        <w:rPr>
          <w:rFonts w:ascii="Arial Narrow" w:hAnsi="Arial Narrow" w:cs="Arial"/>
          <w:i/>
          <w:color w:val="52658F" w:themeColor="accent3"/>
          <w:sz w:val="24"/>
          <w:szCs w:val="24"/>
          <w:lang w:val="en-GB"/>
        </w:rPr>
        <w:t>the organizers</w:t>
      </w:r>
      <w:r w:rsidR="00414CF7">
        <w:rPr>
          <w:rFonts w:ascii="Arial Narrow" w:hAnsi="Arial Narrow" w:cs="Arial"/>
          <w:i/>
          <w:color w:val="52658F" w:themeColor="accent3"/>
          <w:sz w:val="24"/>
          <w:szCs w:val="24"/>
          <w:lang w:val="en-GB"/>
        </w:rPr>
        <w:t>.</w:t>
      </w:r>
    </w:p>
    <w:p w14:paraId="6D32B87D" w14:textId="77777777" w:rsidR="0026102B" w:rsidRDefault="0026102B" w:rsidP="00761D26">
      <w:pPr>
        <w:pStyle w:val="BodyText3"/>
        <w:spacing w:after="0"/>
        <w:rPr>
          <w:rFonts w:ascii="Arial Narrow" w:hAnsi="Arial Narrow" w:cs="Arial"/>
          <w:i/>
          <w:sz w:val="6"/>
          <w:szCs w:val="6"/>
          <w:lang w:val="en-GB"/>
        </w:rPr>
      </w:pPr>
    </w:p>
    <w:p w14:paraId="21B3243C" w14:textId="77777777" w:rsidR="0026102B" w:rsidRPr="007C21F7" w:rsidRDefault="0026102B" w:rsidP="00761D26">
      <w:pPr>
        <w:pStyle w:val="BodyText3"/>
        <w:spacing w:after="0"/>
        <w:rPr>
          <w:rFonts w:ascii="Arial Narrow" w:hAnsi="Arial Narrow" w:cs="Arial"/>
          <w:i/>
          <w:sz w:val="6"/>
          <w:szCs w:val="6"/>
          <w:lang w:val="en-GB"/>
        </w:rPr>
      </w:pPr>
    </w:p>
    <w:p w14:paraId="0FB4ACF5" w14:textId="5CE4D5EF" w:rsidR="00761D26" w:rsidRPr="007C21F7" w:rsidRDefault="00A7769A" w:rsidP="00761D26">
      <w:pPr>
        <w:pStyle w:val="BodyText3"/>
        <w:spacing w:after="0"/>
        <w:rPr>
          <w:rFonts w:ascii="Arial Narrow" w:hAnsi="Arial Narrow" w:cs="Arial"/>
          <w:i/>
          <w:sz w:val="22"/>
          <w:szCs w:val="22"/>
          <w:lang w:val="en-GB"/>
        </w:rPr>
      </w:pPr>
      <w:r w:rsidRPr="007C21F7">
        <w:rPr>
          <w:rFonts w:ascii="Arial Narrow" w:hAnsi="Arial Narrow" w:cs="Arial"/>
          <w:i/>
          <w:sz w:val="22"/>
          <w:szCs w:val="22"/>
          <w:lang w:val="en-GB"/>
        </w:rPr>
        <w:t>D</w:t>
      </w:r>
      <w:r w:rsidR="00761D26" w:rsidRPr="007C21F7">
        <w:rPr>
          <w:rFonts w:ascii="Arial Narrow" w:hAnsi="Arial Narrow" w:cs="Arial"/>
          <w:i/>
          <w:sz w:val="22"/>
          <w:szCs w:val="22"/>
          <w:lang w:val="en-GB"/>
        </w:rPr>
        <w:t>etails for payment the fee (participation + transportation), in EUR: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85"/>
        <w:gridCol w:w="284"/>
        <w:gridCol w:w="569"/>
        <w:gridCol w:w="4113"/>
        <w:gridCol w:w="136"/>
        <w:gridCol w:w="1757"/>
        <w:gridCol w:w="427"/>
        <w:gridCol w:w="2185"/>
      </w:tblGrid>
      <w:tr w:rsidR="009332AC" w:rsidRPr="007C21F7" w14:paraId="0FB677B3" w14:textId="77777777" w:rsidTr="007C21F7">
        <w:trPr>
          <w:trHeight w:val="20"/>
        </w:trPr>
        <w:tc>
          <w:tcPr>
            <w:tcW w:w="879" w:type="pct"/>
            <w:gridSpan w:val="3"/>
            <w:tcBorders>
              <w:bottom w:val="single" w:sz="4" w:space="0" w:color="auto"/>
              <w:right w:val="nil"/>
            </w:tcBorders>
          </w:tcPr>
          <w:p w14:paraId="215BE2E3" w14:textId="77777777" w:rsidR="009332AC" w:rsidRPr="007C21F7" w:rsidRDefault="009332AC" w:rsidP="0025739C">
            <w:pPr>
              <w:spacing w:after="0" w:line="240" w:lineRule="auto"/>
              <w:rPr>
                <w:rFonts w:ascii="Arial Narrow" w:hAnsi="Arial Narrow" w:cs="Arial"/>
                <w:spacing w:val="-6"/>
                <w:sz w:val="21"/>
                <w:szCs w:val="21"/>
                <w:lang w:val="en-GB"/>
              </w:rPr>
            </w:pPr>
            <w:r w:rsidRPr="007C21F7">
              <w:rPr>
                <w:rFonts w:ascii="Arial Narrow" w:hAnsi="Arial Narrow" w:cs="Arial"/>
                <w:spacing w:val="-6"/>
                <w:sz w:val="21"/>
                <w:szCs w:val="21"/>
                <w:lang w:val="en-GB"/>
              </w:rPr>
              <w:t>Account holder name: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9C667" w14:textId="253E12B3" w:rsidR="009332AC" w:rsidRPr="007C21F7" w:rsidRDefault="009332AC" w:rsidP="0025739C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7C21F7">
              <w:rPr>
                <w:rFonts w:ascii="Arial Narrow" w:hAnsi="Arial Narrow" w:cs="Arial"/>
                <w:sz w:val="21"/>
                <w:szCs w:val="21"/>
                <w:lang w:val="en-GB"/>
              </w:rPr>
              <w:t>CEPROCIM SA</w:t>
            </w:r>
          </w:p>
        </w:tc>
        <w:tc>
          <w:tcPr>
            <w:tcW w:w="1044" w:type="pct"/>
            <w:gridSpan w:val="2"/>
            <w:tcBorders>
              <w:left w:val="nil"/>
              <w:right w:val="nil"/>
            </w:tcBorders>
          </w:tcPr>
          <w:p w14:paraId="4E8D5800" w14:textId="43169C0A" w:rsidR="009332AC" w:rsidRPr="007C21F7" w:rsidRDefault="009332AC" w:rsidP="0025739C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7C21F7">
              <w:rPr>
                <w:rFonts w:ascii="Arial Narrow" w:hAnsi="Arial Narrow" w:cs="Arial"/>
                <w:sz w:val="21"/>
                <w:szCs w:val="21"/>
                <w:lang w:val="en-GB"/>
              </w:rPr>
              <w:t>VAT number:</w:t>
            </w:r>
          </w:p>
        </w:tc>
        <w:tc>
          <w:tcPr>
            <w:tcW w:w="1045" w:type="pct"/>
            <w:tcBorders>
              <w:left w:val="nil"/>
            </w:tcBorders>
          </w:tcPr>
          <w:p w14:paraId="5D1BD490" w14:textId="7DCA3297" w:rsidR="009332AC" w:rsidRPr="007C21F7" w:rsidRDefault="009332AC" w:rsidP="0025739C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7C21F7">
              <w:rPr>
                <w:rFonts w:ascii="Arial Narrow" w:hAnsi="Arial Narrow" w:cs="Arial"/>
                <w:sz w:val="21"/>
                <w:szCs w:val="21"/>
                <w:lang w:val="en-GB"/>
              </w:rPr>
              <w:t>RO 449620</w:t>
            </w:r>
          </w:p>
        </w:tc>
      </w:tr>
      <w:tr w:rsidR="009332AC" w:rsidRPr="007C21F7" w14:paraId="50299E30" w14:textId="77777777" w:rsidTr="007C21F7">
        <w:trPr>
          <w:trHeight w:val="20"/>
        </w:trPr>
        <w:tc>
          <w:tcPr>
            <w:tcW w:w="607" w:type="pct"/>
            <w:gridSpan w:val="2"/>
            <w:tcBorders>
              <w:bottom w:val="single" w:sz="4" w:space="0" w:color="auto"/>
              <w:right w:val="nil"/>
            </w:tcBorders>
          </w:tcPr>
          <w:p w14:paraId="661ACA45" w14:textId="7C97A9D4" w:rsidR="009332AC" w:rsidRPr="007C21F7" w:rsidRDefault="009332AC" w:rsidP="0025739C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7C21F7">
              <w:rPr>
                <w:rFonts w:ascii="Arial Narrow" w:hAnsi="Arial Narrow" w:cs="Arial"/>
                <w:sz w:val="21"/>
                <w:szCs w:val="21"/>
                <w:lang w:val="en-GB"/>
              </w:rPr>
              <w:t>SWIFT code:</w:t>
            </w:r>
          </w:p>
        </w:tc>
        <w:tc>
          <w:tcPr>
            <w:tcW w:w="2239" w:type="pct"/>
            <w:gridSpan w:val="2"/>
            <w:tcBorders>
              <w:left w:val="nil"/>
              <w:right w:val="nil"/>
            </w:tcBorders>
          </w:tcPr>
          <w:p w14:paraId="2CCE9468" w14:textId="615B19BB" w:rsidR="009332AC" w:rsidRPr="007C21F7" w:rsidRDefault="009332AC" w:rsidP="0025739C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7C21F7">
              <w:rPr>
                <w:rFonts w:ascii="Arial Narrow" w:hAnsi="Arial Narrow" w:cs="Arial"/>
                <w:sz w:val="21"/>
                <w:szCs w:val="21"/>
                <w:lang w:val="en-GB"/>
              </w:rPr>
              <w:t>BRTLRO22BB1</w:t>
            </w:r>
          </w:p>
        </w:tc>
        <w:tc>
          <w:tcPr>
            <w:tcW w:w="905" w:type="pct"/>
            <w:gridSpan w:val="2"/>
            <w:tcBorders>
              <w:left w:val="nil"/>
              <w:right w:val="nil"/>
            </w:tcBorders>
          </w:tcPr>
          <w:p w14:paraId="0C201D5F" w14:textId="77777777" w:rsidR="009332AC" w:rsidRPr="007C21F7" w:rsidRDefault="009332AC" w:rsidP="003D7F24">
            <w:pPr>
              <w:spacing w:after="0" w:line="240" w:lineRule="auto"/>
              <w:ind w:left="-27"/>
              <w:jc w:val="center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7C21F7">
              <w:rPr>
                <w:rFonts w:ascii="Arial Narrow" w:hAnsi="Arial Narrow" w:cs="Arial"/>
                <w:sz w:val="21"/>
                <w:szCs w:val="21"/>
                <w:lang w:val="en-GB"/>
              </w:rPr>
              <w:t>Commercial reg. no:</w:t>
            </w:r>
          </w:p>
        </w:tc>
        <w:tc>
          <w:tcPr>
            <w:tcW w:w="1248" w:type="pct"/>
            <w:gridSpan w:val="2"/>
            <w:tcBorders>
              <w:left w:val="nil"/>
            </w:tcBorders>
          </w:tcPr>
          <w:p w14:paraId="471372D8" w14:textId="2A9AE47E" w:rsidR="009332AC" w:rsidRPr="007C21F7" w:rsidRDefault="00F35FD6" w:rsidP="0025739C">
            <w:pPr>
              <w:spacing w:after="0" w:line="240" w:lineRule="auto"/>
              <w:ind w:left="391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F35FD6">
              <w:rPr>
                <w:rFonts w:ascii="Arial Narrow" w:hAnsi="Arial Narrow" w:cs="Arial"/>
                <w:sz w:val="21"/>
                <w:szCs w:val="21"/>
                <w:lang w:val="en-GB"/>
              </w:rPr>
              <w:t>J1991000250405</w:t>
            </w:r>
          </w:p>
        </w:tc>
      </w:tr>
      <w:tr w:rsidR="009332AC" w:rsidRPr="007C21F7" w14:paraId="3382E3FE" w14:textId="77777777" w:rsidTr="007C21F7">
        <w:trPr>
          <w:trHeight w:val="20"/>
        </w:trPr>
        <w:tc>
          <w:tcPr>
            <w:tcW w:w="471" w:type="pct"/>
            <w:tcBorders>
              <w:bottom w:val="single" w:sz="4" w:space="0" w:color="auto"/>
              <w:right w:val="nil"/>
            </w:tcBorders>
          </w:tcPr>
          <w:p w14:paraId="67A6697B" w14:textId="77777777" w:rsidR="009332AC" w:rsidRPr="007C21F7" w:rsidRDefault="009332AC" w:rsidP="0025739C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7C21F7">
              <w:rPr>
                <w:rFonts w:ascii="Arial Narrow" w:hAnsi="Arial Narrow" w:cs="Arial"/>
                <w:sz w:val="21"/>
                <w:szCs w:val="21"/>
                <w:lang w:val="en-GB"/>
              </w:rPr>
              <w:t>Bank:</w:t>
            </w:r>
          </w:p>
        </w:tc>
        <w:tc>
          <w:tcPr>
            <w:tcW w:w="4529" w:type="pct"/>
            <w:gridSpan w:val="7"/>
            <w:tcBorders>
              <w:left w:val="nil"/>
            </w:tcBorders>
          </w:tcPr>
          <w:p w14:paraId="76298FE9" w14:textId="77777777" w:rsidR="009332AC" w:rsidRPr="007C21F7" w:rsidRDefault="009332AC" w:rsidP="00944605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7C21F7">
              <w:rPr>
                <w:rFonts w:ascii="Arial Narrow" w:hAnsi="Arial Narrow" w:cs="Arial"/>
                <w:sz w:val="21"/>
                <w:szCs w:val="21"/>
                <w:lang w:val="en-GB"/>
              </w:rPr>
              <w:t>BANCA TRANSILVANIA, Unity: MILITARI – Bucharest, Address: Virtutii Street, no. 1 B, sector 6, Bucharest, Romania</w:t>
            </w:r>
          </w:p>
        </w:tc>
      </w:tr>
      <w:tr w:rsidR="009332AC" w:rsidRPr="007C21F7" w14:paraId="17A0335C" w14:textId="77777777" w:rsidTr="007C21F7">
        <w:trPr>
          <w:trHeight w:val="20"/>
        </w:trPr>
        <w:tc>
          <w:tcPr>
            <w:tcW w:w="879" w:type="pct"/>
            <w:gridSpan w:val="3"/>
            <w:tcBorders>
              <w:bottom w:val="single" w:sz="4" w:space="0" w:color="auto"/>
              <w:right w:val="nil"/>
            </w:tcBorders>
          </w:tcPr>
          <w:p w14:paraId="3F7154F9" w14:textId="77777777" w:rsidR="009332AC" w:rsidRPr="007C21F7" w:rsidRDefault="009332AC" w:rsidP="0025739C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7C21F7">
              <w:rPr>
                <w:rFonts w:ascii="Arial Narrow" w:hAnsi="Arial Narrow" w:cs="Arial"/>
                <w:sz w:val="21"/>
                <w:szCs w:val="21"/>
                <w:lang w:val="en-GB"/>
              </w:rPr>
              <w:t>IBAN number:</w:t>
            </w:r>
          </w:p>
        </w:tc>
        <w:tc>
          <w:tcPr>
            <w:tcW w:w="2032" w:type="pct"/>
            <w:gridSpan w:val="2"/>
            <w:tcBorders>
              <w:left w:val="nil"/>
              <w:right w:val="nil"/>
            </w:tcBorders>
          </w:tcPr>
          <w:p w14:paraId="721E68E1" w14:textId="368B46D6" w:rsidR="009332AC" w:rsidRPr="007C21F7" w:rsidRDefault="009332AC" w:rsidP="0025739C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7C21F7">
              <w:rPr>
                <w:rFonts w:ascii="Arial Narrow" w:hAnsi="Arial Narrow" w:cs="Arial"/>
                <w:sz w:val="21"/>
                <w:szCs w:val="21"/>
                <w:lang w:val="en-GB"/>
              </w:rPr>
              <w:t xml:space="preserve">RO69BTRLEURCRT00M3162901 </w:t>
            </w:r>
          </w:p>
        </w:tc>
        <w:tc>
          <w:tcPr>
            <w:tcW w:w="1044" w:type="pct"/>
            <w:gridSpan w:val="2"/>
            <w:tcBorders>
              <w:left w:val="nil"/>
              <w:right w:val="nil"/>
            </w:tcBorders>
          </w:tcPr>
          <w:p w14:paraId="13AA7CF2" w14:textId="51D98A9D" w:rsidR="009332AC" w:rsidRPr="007C21F7" w:rsidRDefault="009332AC" w:rsidP="0025739C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7C21F7">
              <w:rPr>
                <w:rFonts w:ascii="Arial Narrow" w:hAnsi="Arial Narrow" w:cs="Arial"/>
                <w:sz w:val="21"/>
                <w:szCs w:val="21"/>
                <w:lang w:val="en-GB"/>
              </w:rPr>
              <w:t>Account number:</w:t>
            </w:r>
          </w:p>
        </w:tc>
        <w:tc>
          <w:tcPr>
            <w:tcW w:w="1045" w:type="pct"/>
            <w:tcBorders>
              <w:left w:val="nil"/>
            </w:tcBorders>
          </w:tcPr>
          <w:p w14:paraId="79D5BC28" w14:textId="21A78A85" w:rsidR="009332AC" w:rsidRPr="007C21F7" w:rsidRDefault="009332AC" w:rsidP="0025739C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7C21F7">
              <w:rPr>
                <w:rFonts w:ascii="Arial Narrow" w:hAnsi="Arial Narrow" w:cs="Arial"/>
                <w:sz w:val="21"/>
                <w:szCs w:val="21"/>
                <w:lang w:val="en-GB"/>
              </w:rPr>
              <w:t>EURCRT00M3162901</w:t>
            </w:r>
          </w:p>
        </w:tc>
      </w:tr>
    </w:tbl>
    <w:p w14:paraId="2893C7BA" w14:textId="77777777" w:rsidR="00761D26" w:rsidRPr="007C21F7" w:rsidRDefault="00761D26" w:rsidP="0025739C">
      <w:pPr>
        <w:spacing w:after="0" w:line="240" w:lineRule="auto"/>
        <w:ind w:right="708"/>
        <w:rPr>
          <w:rFonts w:ascii="Arial Narrow" w:hAnsi="Arial Narrow" w:cs="Arial"/>
          <w:sz w:val="6"/>
          <w:szCs w:val="6"/>
          <w:lang w:val="en-GB"/>
        </w:rPr>
      </w:pPr>
    </w:p>
    <w:p w14:paraId="486201B6" w14:textId="77777777" w:rsidR="00761D26" w:rsidRPr="007C21F7" w:rsidRDefault="00761D26" w:rsidP="0025739C">
      <w:pPr>
        <w:spacing w:after="0" w:line="240" w:lineRule="auto"/>
        <w:ind w:right="708"/>
        <w:rPr>
          <w:rFonts w:ascii="Arial Narrow" w:hAnsi="Arial Narrow" w:cs="Arial"/>
          <w:i/>
          <w:sz w:val="20"/>
          <w:szCs w:val="20"/>
          <w:lang w:val="en-GB"/>
        </w:rPr>
      </w:pPr>
      <w:r w:rsidRPr="007C21F7">
        <w:rPr>
          <w:rFonts w:ascii="Arial Narrow" w:hAnsi="Arial Narrow" w:cs="Arial"/>
          <w:i/>
          <w:sz w:val="20"/>
          <w:szCs w:val="20"/>
          <w:lang w:val="en-GB"/>
        </w:rPr>
        <w:t>Please indicate:</w:t>
      </w:r>
    </w:p>
    <w:tbl>
      <w:tblPr>
        <w:tblW w:w="5000" w:type="pct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0466"/>
      </w:tblGrid>
      <w:tr w:rsidR="0025739C" w:rsidRPr="007C21F7" w14:paraId="0907D2FD" w14:textId="77777777" w:rsidTr="0025739C">
        <w:tc>
          <w:tcPr>
            <w:tcW w:w="5000" w:type="pct"/>
          </w:tcPr>
          <w:p w14:paraId="123353B3" w14:textId="77777777" w:rsidR="0025739C" w:rsidRPr="007C21F7" w:rsidRDefault="0025739C" w:rsidP="00944605">
            <w:pPr>
              <w:spacing w:after="0" w:line="240" w:lineRule="auto"/>
              <w:rPr>
                <w:rFonts w:ascii="Arial Narrow" w:hAnsi="Arial Narrow" w:cs="Arial"/>
                <w:lang w:val="en-GB"/>
              </w:rPr>
            </w:pPr>
            <w:r w:rsidRPr="007C21F7">
              <w:rPr>
                <w:rFonts w:ascii="Arial Narrow" w:hAnsi="Arial Narrow" w:cs="Arial"/>
                <w:lang w:val="en-GB"/>
              </w:rPr>
              <w:t>The total fee (participation + transportation) …………………………………………… EUR</w:t>
            </w:r>
          </w:p>
          <w:p w14:paraId="561EB1D9" w14:textId="77777777" w:rsidR="0025739C" w:rsidRPr="007C21F7" w:rsidRDefault="0025739C" w:rsidP="00944605">
            <w:pPr>
              <w:spacing w:after="0" w:line="240" w:lineRule="auto"/>
              <w:rPr>
                <w:rFonts w:ascii="Arial Narrow" w:hAnsi="Arial Narrow" w:cs="Arial"/>
                <w:lang w:val="en-GB"/>
              </w:rPr>
            </w:pPr>
            <w:r w:rsidRPr="007C21F7">
              <w:rPr>
                <w:rFonts w:ascii="Arial Narrow" w:hAnsi="Arial Narrow" w:cs="Arial"/>
                <w:lang w:val="en-GB"/>
              </w:rPr>
              <w:sym w:font="Wingdings" w:char="F06F"/>
            </w:r>
            <w:r w:rsidRPr="007C21F7">
              <w:rPr>
                <w:rFonts w:ascii="Arial Narrow" w:hAnsi="Arial Narrow" w:cs="Arial"/>
                <w:lang w:val="en-GB"/>
              </w:rPr>
              <w:t xml:space="preserve"> was paid with the payment order no. ................./…………………….….….….…………</w:t>
            </w:r>
          </w:p>
          <w:p w14:paraId="7299B808" w14:textId="77777777" w:rsidR="0025739C" w:rsidRPr="007C21F7" w:rsidRDefault="0025739C" w:rsidP="00944605">
            <w:pPr>
              <w:spacing w:after="0" w:line="240" w:lineRule="auto"/>
              <w:ind w:firstLine="3289"/>
              <w:rPr>
                <w:rFonts w:ascii="Arial Narrow" w:hAnsi="Arial Narrow" w:cs="Arial"/>
                <w:b/>
                <w:sz w:val="14"/>
                <w:szCs w:val="14"/>
                <w:lang w:val="en-GB"/>
              </w:rPr>
            </w:pPr>
            <w:r w:rsidRPr="007C21F7">
              <w:rPr>
                <w:rFonts w:ascii="Arial Narrow" w:hAnsi="Arial Narrow" w:cs="Arial"/>
                <w:b/>
                <w:sz w:val="14"/>
                <w:szCs w:val="14"/>
                <w:lang w:val="en-GB"/>
              </w:rPr>
              <w:t>or</w:t>
            </w:r>
          </w:p>
          <w:p w14:paraId="423F14A5" w14:textId="7DD709E3" w:rsidR="0025739C" w:rsidRPr="007C21F7" w:rsidRDefault="0025739C" w:rsidP="00944605">
            <w:pPr>
              <w:spacing w:after="0" w:line="240" w:lineRule="auto"/>
              <w:rPr>
                <w:rFonts w:ascii="Arial Narrow" w:hAnsi="Arial Narrow" w:cs="Arial"/>
                <w:lang w:val="en-GB"/>
              </w:rPr>
            </w:pPr>
            <w:r w:rsidRPr="007C21F7">
              <w:rPr>
                <w:rFonts w:ascii="Arial Narrow" w:hAnsi="Arial Narrow" w:cs="Arial"/>
                <w:lang w:val="en-GB"/>
              </w:rPr>
              <w:sym w:font="Wingdings" w:char="F06F"/>
            </w:r>
            <w:r w:rsidRPr="007C21F7">
              <w:rPr>
                <w:rFonts w:ascii="Arial Narrow" w:hAnsi="Arial Narrow" w:cs="Arial"/>
                <w:lang w:val="en-GB"/>
              </w:rPr>
              <w:t xml:space="preserve"> will be paid after receiving the invoice in </w:t>
            </w:r>
            <w:r w:rsidR="00BB54B1">
              <w:rPr>
                <w:rFonts w:ascii="Arial Narrow" w:hAnsi="Arial Narrow" w:cs="Arial"/>
                <w:lang w:val="en-GB"/>
              </w:rPr>
              <w:t>October</w:t>
            </w:r>
            <w:r w:rsidRPr="007C21F7">
              <w:rPr>
                <w:rFonts w:ascii="Arial Narrow" w:hAnsi="Arial Narrow" w:cs="Arial"/>
                <w:lang w:val="en-GB"/>
              </w:rPr>
              <w:t>, 202</w:t>
            </w:r>
            <w:r w:rsidR="00F35FD6">
              <w:rPr>
                <w:rFonts w:ascii="Arial Narrow" w:hAnsi="Arial Narrow" w:cs="Arial"/>
                <w:lang w:val="en-GB"/>
              </w:rPr>
              <w:t>6</w:t>
            </w:r>
          </w:p>
        </w:tc>
      </w:tr>
    </w:tbl>
    <w:p w14:paraId="73A64DAD" w14:textId="57CFA301" w:rsidR="00761D26" w:rsidRPr="0026102B" w:rsidRDefault="00761D26" w:rsidP="0025739C">
      <w:pPr>
        <w:spacing w:after="0" w:line="240" w:lineRule="auto"/>
        <w:rPr>
          <w:rFonts w:ascii="Arial Narrow" w:hAnsi="Arial Narrow"/>
          <w:sz w:val="20"/>
          <w:szCs w:val="20"/>
          <w:lang w:val="en-GB"/>
        </w:rPr>
      </w:pPr>
    </w:p>
    <w:p w14:paraId="53AD3CE5" w14:textId="77777777" w:rsidR="0025739C" w:rsidRPr="0026102B" w:rsidRDefault="0025739C" w:rsidP="0025739C">
      <w:pPr>
        <w:spacing w:after="0" w:line="240" w:lineRule="auto"/>
        <w:rPr>
          <w:rFonts w:ascii="Arial Narrow" w:hAnsi="Arial Narrow"/>
          <w:sz w:val="20"/>
          <w:szCs w:val="20"/>
          <w:lang w:val="en-GB"/>
        </w:rPr>
      </w:pPr>
    </w:p>
    <w:tbl>
      <w:tblPr>
        <w:tblW w:w="5000" w:type="pct"/>
        <w:tblLook w:val="0600" w:firstRow="0" w:lastRow="0" w:firstColumn="0" w:lastColumn="0" w:noHBand="1" w:noVBand="1"/>
      </w:tblPr>
      <w:tblGrid>
        <w:gridCol w:w="3481"/>
        <w:gridCol w:w="620"/>
        <w:gridCol w:w="341"/>
        <w:gridCol w:w="649"/>
        <w:gridCol w:w="341"/>
        <w:gridCol w:w="5034"/>
      </w:tblGrid>
      <w:tr w:rsidR="009332AC" w:rsidRPr="007C21F7" w14:paraId="55CCA609" w14:textId="77777777" w:rsidTr="0026102B">
        <w:trPr>
          <w:trHeight w:val="210"/>
        </w:trPr>
        <w:tc>
          <w:tcPr>
            <w:tcW w:w="1663" w:type="pct"/>
            <w:vAlign w:val="center"/>
          </w:tcPr>
          <w:p w14:paraId="63379BC1" w14:textId="77777777" w:rsidR="009332AC" w:rsidRPr="007C21F7" w:rsidRDefault="00000000" w:rsidP="0025739C">
            <w:pPr>
              <w:pStyle w:val="NoSpacing"/>
              <w:rPr>
                <w:rFonts w:ascii="Arial Narrow" w:hAnsi="Arial Narrow"/>
                <w:lang w:val="en-GB"/>
              </w:rPr>
            </w:pPr>
            <w:sdt>
              <w:sdtPr>
                <w:rPr>
                  <w:rFonts w:ascii="Arial Narrow" w:hAnsi="Arial Narrow"/>
                  <w:lang w:val="en-GB"/>
                </w:rPr>
                <w:id w:val="-1603715072"/>
                <w:placeholder>
                  <w:docPart w:val="EE957727B260404EA66E2863968A7671"/>
                </w:placeholder>
                <w:temporary/>
                <w:showingPlcHdr/>
                <w15:appearance w15:val="hidden"/>
              </w:sdtPr>
              <w:sdtContent>
                <w:r w:rsidR="009332AC" w:rsidRPr="007C21F7">
                  <w:rPr>
                    <w:rFonts w:ascii="Arial Narrow" w:hAnsi="Arial Narrow"/>
                    <w:lang w:val="en-GB"/>
                  </w:rPr>
                  <w:t>Name</w:t>
                </w:r>
              </w:sdtContent>
            </w:sdt>
            <w:r w:rsidR="009332AC" w:rsidRPr="007C21F7">
              <w:rPr>
                <w:rFonts w:ascii="Arial Narrow" w:hAnsi="Arial Narrow"/>
                <w:lang w:val="en-GB"/>
              </w:rPr>
              <w:t xml:space="preserve"> and </w:t>
            </w:r>
            <w:sdt>
              <w:sdtPr>
                <w:rPr>
                  <w:rFonts w:ascii="Arial Narrow" w:hAnsi="Arial Narrow"/>
                  <w:lang w:val="en-GB"/>
                </w:rPr>
                <w:id w:val="2115246489"/>
                <w:placeholder>
                  <w:docPart w:val="68D56476C4704EEFB42C8DE134EEC117"/>
                </w:placeholder>
                <w:temporary/>
                <w:showingPlcHdr/>
                <w15:appearance w15:val="hidden"/>
              </w:sdtPr>
              <w:sdtContent>
                <w:r w:rsidR="009332AC" w:rsidRPr="007C21F7">
                  <w:rPr>
                    <w:rFonts w:ascii="Arial Narrow" w:hAnsi="Arial Narrow"/>
                    <w:lang w:val="en-GB"/>
                  </w:rPr>
                  <w:t>Signature</w:t>
                </w:r>
              </w:sdtContent>
            </w:sdt>
          </w:p>
        </w:tc>
        <w:tc>
          <w:tcPr>
            <w:tcW w:w="3337" w:type="pct"/>
            <w:gridSpan w:val="5"/>
            <w:tcBorders>
              <w:bottom w:val="single" w:sz="4" w:space="0" w:color="D9D9D9" w:themeColor="background1" w:themeShade="D9"/>
            </w:tcBorders>
            <w:vAlign w:val="center"/>
          </w:tcPr>
          <w:p w14:paraId="23462A2C" w14:textId="24D0396C" w:rsidR="009332AC" w:rsidRPr="007C21F7" w:rsidRDefault="009332AC" w:rsidP="0025739C">
            <w:pPr>
              <w:pStyle w:val="NoSpacing"/>
              <w:rPr>
                <w:rFonts w:ascii="Arial Narrow" w:hAnsi="Arial Narrow"/>
                <w:lang w:val="en-GB"/>
              </w:rPr>
            </w:pPr>
          </w:p>
        </w:tc>
      </w:tr>
      <w:tr w:rsidR="0025739C" w:rsidRPr="007C21F7" w14:paraId="47A63FF7" w14:textId="77777777" w:rsidTr="0026102B">
        <w:trPr>
          <w:trHeight w:val="118"/>
        </w:trPr>
        <w:tc>
          <w:tcPr>
            <w:tcW w:w="1663" w:type="pct"/>
            <w:vAlign w:val="center"/>
          </w:tcPr>
          <w:p w14:paraId="11D9A1F4" w14:textId="62F1E7BF" w:rsidR="0025739C" w:rsidRPr="007C21F7" w:rsidRDefault="0025739C" w:rsidP="0025739C">
            <w:pPr>
              <w:pStyle w:val="NoSpacing"/>
              <w:rPr>
                <w:rFonts w:ascii="Arial Narrow" w:hAnsi="Arial Narrow"/>
                <w:lang w:val="en-GB"/>
              </w:rPr>
            </w:pPr>
            <w:r w:rsidRPr="007C21F7">
              <w:rPr>
                <w:rFonts w:ascii="Arial Narrow" w:hAnsi="Arial Narrow"/>
                <w:lang w:val="en-GB"/>
              </w:rPr>
              <w:t>Date:</w:t>
            </w:r>
          </w:p>
        </w:tc>
        <w:tc>
          <w:tcPr>
            <w:tcW w:w="3337" w:type="pct"/>
            <w:gridSpan w:val="5"/>
            <w:tcBorders>
              <w:bottom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2295B74" w14:textId="77777777" w:rsidR="0025739C" w:rsidRPr="007C21F7" w:rsidRDefault="0025739C" w:rsidP="0025739C">
            <w:pPr>
              <w:pStyle w:val="NoSpacing"/>
              <w:rPr>
                <w:rFonts w:ascii="Arial Narrow" w:hAnsi="Arial Narrow"/>
                <w:lang w:val="en-GB"/>
              </w:rPr>
            </w:pPr>
          </w:p>
        </w:tc>
      </w:tr>
      <w:tr w:rsidR="00232876" w:rsidRPr="007C21F7" w14:paraId="22377D74" w14:textId="77777777" w:rsidTr="0026102B">
        <w:trPr>
          <w:trHeight w:val="360"/>
        </w:trPr>
        <w:tc>
          <w:tcPr>
            <w:tcW w:w="1663" w:type="pct"/>
          </w:tcPr>
          <w:p w14:paraId="4FF0C3DE" w14:textId="77777777" w:rsidR="00232876" w:rsidRPr="007C21F7" w:rsidRDefault="00232876" w:rsidP="0025739C">
            <w:pPr>
              <w:pStyle w:val="Field"/>
              <w:spacing w:line="24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296" w:type="pct"/>
            <w:tcBorders>
              <w:top w:val="single" w:sz="4" w:space="0" w:color="D9D9D9" w:themeColor="background1" w:themeShade="D9"/>
            </w:tcBorders>
          </w:tcPr>
          <w:p w14:paraId="6296ED05" w14:textId="0B80D7D4" w:rsidR="00232876" w:rsidRPr="007C21F7" w:rsidRDefault="007C21F7" w:rsidP="0025739C">
            <w:pPr>
              <w:pStyle w:val="Field"/>
              <w:spacing w:line="24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DD</w:t>
            </w:r>
          </w:p>
        </w:tc>
        <w:tc>
          <w:tcPr>
            <w:tcW w:w="163" w:type="pct"/>
            <w:tcBorders>
              <w:top w:val="single" w:sz="4" w:space="0" w:color="D9D9D9" w:themeColor="background1" w:themeShade="D9"/>
            </w:tcBorders>
          </w:tcPr>
          <w:p w14:paraId="530FBCB2" w14:textId="77777777" w:rsidR="00232876" w:rsidRPr="007C21F7" w:rsidRDefault="00232876" w:rsidP="0025739C">
            <w:pPr>
              <w:pStyle w:val="Field"/>
              <w:spacing w:line="24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310" w:type="pct"/>
            <w:tcBorders>
              <w:top w:val="single" w:sz="4" w:space="0" w:color="D9D9D9" w:themeColor="background1" w:themeShade="D9"/>
            </w:tcBorders>
          </w:tcPr>
          <w:p w14:paraId="1DC6D760" w14:textId="7E6FD5E7" w:rsidR="00232876" w:rsidRPr="007C21F7" w:rsidRDefault="007C21F7" w:rsidP="0025739C">
            <w:pPr>
              <w:pStyle w:val="Field"/>
              <w:spacing w:line="24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MM</w:t>
            </w:r>
          </w:p>
        </w:tc>
        <w:tc>
          <w:tcPr>
            <w:tcW w:w="163" w:type="pct"/>
            <w:tcBorders>
              <w:top w:val="single" w:sz="4" w:space="0" w:color="D9D9D9" w:themeColor="background1" w:themeShade="D9"/>
            </w:tcBorders>
          </w:tcPr>
          <w:p w14:paraId="70414820" w14:textId="77777777" w:rsidR="00232876" w:rsidRPr="007C21F7" w:rsidRDefault="00232876" w:rsidP="0025739C">
            <w:pPr>
              <w:pStyle w:val="Field"/>
              <w:spacing w:line="240" w:lineRule="auto"/>
              <w:rPr>
                <w:rFonts w:ascii="Arial Narrow" w:hAnsi="Arial Narrow"/>
                <w:lang w:val="en-GB"/>
              </w:rPr>
            </w:pPr>
          </w:p>
        </w:tc>
        <w:sdt>
          <w:sdtPr>
            <w:rPr>
              <w:rFonts w:ascii="Arial Narrow" w:hAnsi="Arial Narrow"/>
              <w:lang w:val="en-GB"/>
            </w:rPr>
            <w:id w:val="138628743"/>
            <w:placeholder>
              <w:docPart w:val="6C9AF8CBEEFF4E27A6ED3E0F288E3BA0"/>
            </w:placeholder>
            <w:temporary/>
            <w:showingPlcHdr/>
            <w15:appearance w15:val="hidden"/>
          </w:sdtPr>
          <w:sdtContent>
            <w:tc>
              <w:tcPr>
                <w:tcW w:w="2404" w:type="pct"/>
                <w:tcBorders>
                  <w:top w:val="single" w:sz="4" w:space="0" w:color="D9D9D9" w:themeColor="background1" w:themeShade="D9"/>
                </w:tcBorders>
              </w:tcPr>
              <w:p w14:paraId="1378F40E" w14:textId="77777777" w:rsidR="00232876" w:rsidRPr="007C21F7" w:rsidRDefault="00232876" w:rsidP="0025739C">
                <w:pPr>
                  <w:pStyle w:val="Field"/>
                  <w:spacing w:line="240" w:lineRule="auto"/>
                  <w:rPr>
                    <w:rFonts w:ascii="Arial Narrow" w:hAnsi="Arial Narrow"/>
                    <w:lang w:val="en-GB"/>
                  </w:rPr>
                </w:pPr>
                <w:r w:rsidRPr="007C21F7">
                  <w:rPr>
                    <w:rFonts w:ascii="Arial Narrow" w:hAnsi="Arial Narrow"/>
                    <w:lang w:val="en-GB"/>
                  </w:rPr>
                  <w:t>YY</w:t>
                </w:r>
              </w:p>
            </w:tc>
          </w:sdtContent>
        </w:sdt>
      </w:tr>
    </w:tbl>
    <w:p w14:paraId="45D47FBE" w14:textId="77777777" w:rsidR="00687CFB" w:rsidRPr="007C21F7" w:rsidRDefault="00687CFB" w:rsidP="0025739C">
      <w:pPr>
        <w:spacing w:after="0" w:line="240" w:lineRule="auto"/>
        <w:rPr>
          <w:rFonts w:ascii="Arial Narrow" w:hAnsi="Arial Narrow"/>
          <w:sz w:val="2"/>
          <w:szCs w:val="2"/>
          <w:lang w:val="en-GB"/>
        </w:rPr>
      </w:pPr>
    </w:p>
    <w:sectPr w:rsidR="00687CFB" w:rsidRPr="007C21F7" w:rsidSect="00761D26">
      <w:headerReference w:type="default" r:id="rId13"/>
      <w:pgSz w:w="11906" w:h="16838" w:code="9"/>
      <w:pgMar w:top="567" w:right="720" w:bottom="720" w:left="72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6A2F8" w14:textId="77777777" w:rsidR="0084393D" w:rsidRDefault="0084393D" w:rsidP="001A0130">
      <w:pPr>
        <w:spacing w:after="0" w:line="240" w:lineRule="auto"/>
      </w:pPr>
      <w:r>
        <w:separator/>
      </w:r>
    </w:p>
  </w:endnote>
  <w:endnote w:type="continuationSeparator" w:id="0">
    <w:p w14:paraId="6A33D9E8" w14:textId="77777777" w:rsidR="0084393D" w:rsidRDefault="0084393D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9FD27" w14:textId="77777777" w:rsidR="0084393D" w:rsidRDefault="0084393D" w:rsidP="001A0130">
      <w:pPr>
        <w:spacing w:after="0" w:line="240" w:lineRule="auto"/>
      </w:pPr>
      <w:r>
        <w:separator/>
      </w:r>
    </w:p>
  </w:footnote>
  <w:footnote w:type="continuationSeparator" w:id="0">
    <w:p w14:paraId="57B45EBE" w14:textId="77777777" w:rsidR="0084393D" w:rsidRDefault="0084393D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B9838" w14:textId="77777777" w:rsidR="001A0130" w:rsidRPr="00761D26" w:rsidRDefault="00FD35A6">
    <w:pPr>
      <w:pStyle w:val="Header"/>
      <w:rPr>
        <w:sz w:val="2"/>
        <w:szCs w:val="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DDA336D" wp14:editId="15AA8202">
              <wp:simplePos x="0" y="0"/>
              <wp:positionH relativeFrom="page">
                <wp:posOffset>127591</wp:posOffset>
              </wp:positionH>
              <wp:positionV relativeFrom="page">
                <wp:posOffset>223284</wp:posOffset>
              </wp:positionV>
              <wp:extent cx="7287768" cy="10323830"/>
              <wp:effectExtent l="0" t="0" r="8890" b="1270"/>
              <wp:wrapNone/>
              <wp:docPr id="26" name="Group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7768" cy="10323830"/>
                        <a:chOff x="0" y="1"/>
                        <a:chExt cx="7289800" cy="9581059"/>
                      </a:xfrm>
                    </wpg:grpSpPr>
                    <wps:wsp>
                      <wps:cNvPr id="3" name="Rectangle 3">
                        <a:extLst>
                          <a:ext uri="{FF2B5EF4-FFF2-40B4-BE49-F238E27FC236}">
                            <a16:creationId xmlns:a16="http://schemas.microsoft.com/office/drawing/2014/main" id="{4FB03EB0-31AC-464A-A4CF-52AA945A224D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1124904"/>
                          <a:ext cx="7287768" cy="845615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4" name="Rectangle 4">
                        <a:extLst>
                          <a:ext uri="{FF2B5EF4-FFF2-40B4-BE49-F238E27FC236}">
                            <a16:creationId xmlns:a16="http://schemas.microsoft.com/office/drawing/2014/main" id="{453321EE-830F-4C8A-8306-8B61D4CA3A79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6911340" y="60960"/>
                          <a:ext cx="324394" cy="324508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2" name="Picture 2">
                          <a:extLst>
                            <a:ext uri="{FF2B5EF4-FFF2-40B4-BE49-F238E27FC236}">
                              <a16:creationId xmlns:a16="http://schemas.microsoft.com/office/drawing/2014/main" id="{8DB9600B-F413-4EE7-81CF-84636C2F9AA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"/>
                          <a:ext cx="7289800" cy="1075566"/>
                        </a:xfrm>
                        <a:prstGeom prst="snip1Rect">
                          <a:avLst>
                            <a:gd name="adj" fmla="val 31795"/>
                          </a:avLst>
                        </a:prstGeom>
                      </pic:spPr>
                    </pic:pic>
                    <wpg:grpSp>
                      <wpg:cNvPr id="21" name="Group 21"/>
                      <wpg:cNvGrpSpPr/>
                      <wpg:grpSpPr>
                        <a:xfrm>
                          <a:off x="205740" y="312420"/>
                          <a:ext cx="644436" cy="644436"/>
                          <a:chOff x="0" y="0"/>
                          <a:chExt cx="644436" cy="644436"/>
                        </a:xfrm>
                      </wpg:grpSpPr>
                      <wps:wsp>
                        <wps:cNvPr id="22" name="Oval 2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44436" cy="644436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24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23" name="Group 22" descr="Icon Information Update"/>
                        <wpg:cNvGrpSpPr/>
                        <wpg:grpSpPr>
                          <a:xfrm>
                            <a:off x="144780" y="144780"/>
                            <a:ext cx="356028" cy="360000"/>
                            <a:chOff x="0" y="0"/>
                            <a:chExt cx="4138163" cy="4184332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4" name="Freeform: Shape 24"/>
                          <wps:cNvSpPr/>
                          <wps:spPr>
                            <a:xfrm>
                              <a:off x="0" y="202882"/>
                              <a:ext cx="3914775" cy="3981450"/>
                            </a:xfrm>
                            <a:custGeom>
                              <a:avLst/>
                              <a:gdLst>
                                <a:gd name="connsiteX0" fmla="*/ 3750469 w 3914775"/>
                                <a:gd name="connsiteY0" fmla="*/ 1936909 h 3981450"/>
                                <a:gd name="connsiteX1" fmla="*/ 3588544 w 3914775"/>
                                <a:gd name="connsiteY1" fmla="*/ 2098834 h 3981450"/>
                                <a:gd name="connsiteX2" fmla="*/ 3588544 w 3914775"/>
                                <a:gd name="connsiteY2" fmla="*/ 3438049 h 3981450"/>
                                <a:gd name="connsiteX3" fmla="*/ 3368516 w 3914775"/>
                                <a:gd name="connsiteY3" fmla="*/ 3655219 h 3981450"/>
                                <a:gd name="connsiteX4" fmla="*/ 552926 w 3914775"/>
                                <a:gd name="connsiteY4" fmla="*/ 3655219 h 3981450"/>
                                <a:gd name="connsiteX5" fmla="*/ 330994 w 3914775"/>
                                <a:gd name="connsiteY5" fmla="*/ 3438049 h 3981450"/>
                                <a:gd name="connsiteX6" fmla="*/ 330994 w 3914775"/>
                                <a:gd name="connsiteY6" fmla="*/ 545306 h 3981450"/>
                                <a:gd name="connsiteX7" fmla="*/ 552926 w 3914775"/>
                                <a:gd name="connsiteY7" fmla="*/ 330994 h 3981450"/>
                                <a:gd name="connsiteX8" fmla="*/ 1644491 w 3914775"/>
                                <a:gd name="connsiteY8" fmla="*/ 330994 h 3981450"/>
                                <a:gd name="connsiteX9" fmla="*/ 1806416 w 3914775"/>
                                <a:gd name="connsiteY9" fmla="*/ 169069 h 3981450"/>
                                <a:gd name="connsiteX10" fmla="*/ 1644491 w 3914775"/>
                                <a:gd name="connsiteY10" fmla="*/ 7144 h 3981450"/>
                                <a:gd name="connsiteX11" fmla="*/ 552926 w 3914775"/>
                                <a:gd name="connsiteY11" fmla="*/ 7144 h 3981450"/>
                                <a:gd name="connsiteX12" fmla="*/ 7144 w 3914775"/>
                                <a:gd name="connsiteY12" fmla="*/ 545306 h 3981450"/>
                                <a:gd name="connsiteX13" fmla="*/ 7144 w 3914775"/>
                                <a:gd name="connsiteY13" fmla="*/ 3438049 h 3981450"/>
                                <a:gd name="connsiteX14" fmla="*/ 552926 w 3914775"/>
                                <a:gd name="connsiteY14" fmla="*/ 3979069 h 3981450"/>
                                <a:gd name="connsiteX15" fmla="*/ 3368516 w 3914775"/>
                                <a:gd name="connsiteY15" fmla="*/ 3979069 h 3981450"/>
                                <a:gd name="connsiteX16" fmla="*/ 3912394 w 3914775"/>
                                <a:gd name="connsiteY16" fmla="*/ 3438049 h 3981450"/>
                                <a:gd name="connsiteX17" fmla="*/ 3912394 w 3914775"/>
                                <a:gd name="connsiteY17" fmla="*/ 2098834 h 3981450"/>
                                <a:gd name="connsiteX18" fmla="*/ 3750469 w 3914775"/>
                                <a:gd name="connsiteY18" fmla="*/ 1936909 h 39814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3914775" h="3981450">
                                  <a:moveTo>
                                    <a:pt x="3750469" y="1936909"/>
                                  </a:moveTo>
                                  <a:cubicBezTo>
                                    <a:pt x="3660934" y="1936909"/>
                                    <a:pt x="3588544" y="2009299"/>
                                    <a:pt x="3588544" y="2098834"/>
                                  </a:cubicBezTo>
                                  <a:lnTo>
                                    <a:pt x="3588544" y="3438049"/>
                                  </a:lnTo>
                                  <a:cubicBezTo>
                                    <a:pt x="3588544" y="3559016"/>
                                    <a:pt x="3488531" y="3655219"/>
                                    <a:pt x="3368516" y="3655219"/>
                                  </a:cubicBezTo>
                                  <a:lnTo>
                                    <a:pt x="552926" y="3655219"/>
                                  </a:lnTo>
                                  <a:cubicBezTo>
                                    <a:pt x="431959" y="3655219"/>
                                    <a:pt x="330994" y="3559016"/>
                                    <a:pt x="330994" y="3438049"/>
                                  </a:cubicBezTo>
                                  <a:lnTo>
                                    <a:pt x="330994" y="545306"/>
                                  </a:lnTo>
                                  <a:cubicBezTo>
                                    <a:pt x="330994" y="424339"/>
                                    <a:pt x="431959" y="330994"/>
                                    <a:pt x="552926" y="330994"/>
                                  </a:cubicBezTo>
                                  <a:lnTo>
                                    <a:pt x="1644491" y="330994"/>
                                  </a:lnTo>
                                  <a:cubicBezTo>
                                    <a:pt x="1734026" y="330994"/>
                                    <a:pt x="1806416" y="258604"/>
                                    <a:pt x="1806416" y="169069"/>
                                  </a:cubicBezTo>
                                  <a:cubicBezTo>
                                    <a:pt x="1806416" y="79534"/>
                                    <a:pt x="1734026" y="7144"/>
                                    <a:pt x="1644491" y="7144"/>
                                  </a:cubicBezTo>
                                  <a:lnTo>
                                    <a:pt x="552926" y="7144"/>
                                  </a:lnTo>
                                  <a:cubicBezTo>
                                    <a:pt x="253841" y="7144"/>
                                    <a:pt x="7144" y="246221"/>
                                    <a:pt x="7144" y="545306"/>
                                  </a:cubicBezTo>
                                  <a:lnTo>
                                    <a:pt x="7144" y="3438049"/>
                                  </a:lnTo>
                                  <a:cubicBezTo>
                                    <a:pt x="7144" y="3737134"/>
                                    <a:pt x="253841" y="3979069"/>
                                    <a:pt x="552926" y="3979069"/>
                                  </a:cubicBezTo>
                                  <a:lnTo>
                                    <a:pt x="3368516" y="3979069"/>
                                  </a:lnTo>
                                  <a:cubicBezTo>
                                    <a:pt x="3667601" y="3979069"/>
                                    <a:pt x="3912394" y="3738086"/>
                                    <a:pt x="3912394" y="3438049"/>
                                  </a:cubicBezTo>
                                  <a:lnTo>
                                    <a:pt x="3912394" y="2098834"/>
                                  </a:lnTo>
                                  <a:cubicBezTo>
                                    <a:pt x="3912394" y="2010251"/>
                                    <a:pt x="3840004" y="1936909"/>
                                    <a:pt x="3750469" y="19369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Freeform: Shape 25"/>
                          <wps:cNvSpPr/>
                          <wps:spPr>
                            <a:xfrm>
                              <a:off x="1271138" y="0"/>
                              <a:ext cx="2867025" cy="2895600"/>
                            </a:xfrm>
                            <a:custGeom>
                              <a:avLst/>
                              <a:gdLst>
                                <a:gd name="connsiteX0" fmla="*/ 2471711 w 2867025"/>
                                <a:gd name="connsiteY0" fmla="*/ 141446 h 2895600"/>
                                <a:gd name="connsiteX1" fmla="*/ 2154528 w 2867025"/>
                                <a:gd name="connsiteY1" fmla="*/ 7144 h 2895600"/>
                                <a:gd name="connsiteX2" fmla="*/ 1836393 w 2867025"/>
                                <a:gd name="connsiteY2" fmla="*/ 138589 h 2895600"/>
                                <a:gd name="connsiteX3" fmla="*/ 380973 w 2867025"/>
                                <a:gd name="connsiteY3" fmla="*/ 1594009 h 2895600"/>
                                <a:gd name="connsiteX4" fmla="*/ 266673 w 2867025"/>
                                <a:gd name="connsiteY4" fmla="*/ 1789271 h 2895600"/>
                                <a:gd name="connsiteX5" fmla="*/ 13308 w 2867025"/>
                                <a:gd name="connsiteY5" fmla="*/ 2686526 h 2895600"/>
                                <a:gd name="connsiteX6" fmla="*/ 56171 w 2867025"/>
                                <a:gd name="connsiteY6" fmla="*/ 2846546 h 2895600"/>
                                <a:gd name="connsiteX7" fmla="*/ 169518 w 2867025"/>
                                <a:gd name="connsiteY7" fmla="*/ 2892266 h 2895600"/>
                                <a:gd name="connsiteX8" fmla="*/ 217143 w 2867025"/>
                                <a:gd name="connsiteY8" fmla="*/ 2884646 h 2895600"/>
                                <a:gd name="connsiteX9" fmla="*/ 1089633 w 2867025"/>
                                <a:gd name="connsiteY9" fmla="*/ 2616041 h 2895600"/>
                                <a:gd name="connsiteX10" fmla="*/ 1274418 w 2867025"/>
                                <a:gd name="connsiteY10" fmla="*/ 2504599 h 2895600"/>
                                <a:gd name="connsiteX11" fmla="*/ 1274418 w 2867025"/>
                                <a:gd name="connsiteY11" fmla="*/ 2504599 h 2895600"/>
                                <a:gd name="connsiteX12" fmla="*/ 2735553 w 2867025"/>
                                <a:gd name="connsiteY12" fmla="*/ 1043464 h 2895600"/>
                                <a:gd name="connsiteX13" fmla="*/ 2738411 w 2867025"/>
                                <a:gd name="connsiteY13" fmla="*/ 412909 h 2895600"/>
                                <a:gd name="connsiteX14" fmla="*/ 2471711 w 2867025"/>
                                <a:gd name="connsiteY14" fmla="*/ 141446 h 2895600"/>
                                <a:gd name="connsiteX15" fmla="*/ 1747811 w 2867025"/>
                                <a:gd name="connsiteY15" fmla="*/ 685324 h 2895600"/>
                                <a:gd name="connsiteX16" fmla="*/ 2187866 w 2867025"/>
                                <a:gd name="connsiteY16" fmla="*/ 1134904 h 2895600"/>
                                <a:gd name="connsiteX17" fmla="*/ 2080233 w 2867025"/>
                                <a:gd name="connsiteY17" fmla="*/ 1242536 h 2895600"/>
                                <a:gd name="connsiteX18" fmla="*/ 1640178 w 2867025"/>
                                <a:gd name="connsiteY18" fmla="*/ 792956 h 2895600"/>
                                <a:gd name="connsiteX19" fmla="*/ 1747811 w 2867025"/>
                                <a:gd name="connsiteY19" fmla="*/ 685324 h 2895600"/>
                                <a:gd name="connsiteX20" fmla="*/ 1044866 w 2867025"/>
                                <a:gd name="connsiteY20" fmla="*/ 2276951 h 2895600"/>
                                <a:gd name="connsiteX21" fmla="*/ 993431 w 2867025"/>
                                <a:gd name="connsiteY21" fmla="*/ 2307431 h 2895600"/>
                                <a:gd name="connsiteX22" fmla="*/ 404786 w 2867025"/>
                                <a:gd name="connsiteY22" fmla="*/ 2488406 h 2895600"/>
                                <a:gd name="connsiteX23" fmla="*/ 577188 w 2867025"/>
                                <a:gd name="connsiteY23" fmla="*/ 1876901 h 2895600"/>
                                <a:gd name="connsiteX24" fmla="*/ 608621 w 2867025"/>
                                <a:gd name="connsiteY24" fmla="*/ 1822609 h 2895600"/>
                                <a:gd name="connsiteX25" fmla="*/ 1409673 w 2867025"/>
                                <a:gd name="connsiteY25" fmla="*/ 1021556 h 2895600"/>
                                <a:gd name="connsiteX26" fmla="*/ 1849728 w 2867025"/>
                                <a:gd name="connsiteY26" fmla="*/ 1471136 h 2895600"/>
                                <a:gd name="connsiteX27" fmla="*/ 1044866 w 2867025"/>
                                <a:gd name="connsiteY27" fmla="*/ 2276951 h 2895600"/>
                                <a:gd name="connsiteX28" fmla="*/ 2506953 w 2867025"/>
                                <a:gd name="connsiteY28" fmla="*/ 814864 h 2895600"/>
                                <a:gd name="connsiteX29" fmla="*/ 2416466 w 2867025"/>
                                <a:gd name="connsiteY29" fmla="*/ 905351 h 2895600"/>
                                <a:gd name="connsiteX30" fmla="*/ 1976411 w 2867025"/>
                                <a:gd name="connsiteY30" fmla="*/ 455771 h 2895600"/>
                                <a:gd name="connsiteX31" fmla="*/ 2064041 w 2867025"/>
                                <a:gd name="connsiteY31" fmla="*/ 369094 h 2895600"/>
                                <a:gd name="connsiteX32" fmla="*/ 2151671 w 2867025"/>
                                <a:gd name="connsiteY32" fmla="*/ 333851 h 2895600"/>
                                <a:gd name="connsiteX33" fmla="*/ 2152624 w 2867025"/>
                                <a:gd name="connsiteY33" fmla="*/ 333851 h 2895600"/>
                                <a:gd name="connsiteX34" fmla="*/ 2240253 w 2867025"/>
                                <a:gd name="connsiteY34" fmla="*/ 370046 h 2895600"/>
                                <a:gd name="connsiteX35" fmla="*/ 2506953 w 2867025"/>
                                <a:gd name="connsiteY35" fmla="*/ 641509 h 2895600"/>
                                <a:gd name="connsiteX36" fmla="*/ 2506953 w 2867025"/>
                                <a:gd name="connsiteY36" fmla="*/ 814864 h 28956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</a:cxnLst>
                              <a:rect l="l" t="t" r="r" b="b"/>
                              <a:pathLst>
                                <a:path w="2867025" h="2895600">
                                  <a:moveTo>
                                    <a:pt x="2471711" y="141446"/>
                                  </a:moveTo>
                                  <a:cubicBezTo>
                                    <a:pt x="2386938" y="55721"/>
                                    <a:pt x="2274543" y="8096"/>
                                    <a:pt x="2154528" y="7144"/>
                                  </a:cubicBezTo>
                                  <a:cubicBezTo>
                                    <a:pt x="2034513" y="7144"/>
                                    <a:pt x="1921166" y="52864"/>
                                    <a:pt x="1836393" y="138589"/>
                                  </a:cubicBezTo>
                                  <a:lnTo>
                                    <a:pt x="380973" y="1594009"/>
                                  </a:lnTo>
                                  <a:cubicBezTo>
                                    <a:pt x="326681" y="1648301"/>
                                    <a:pt x="287628" y="1715929"/>
                                    <a:pt x="266673" y="1789271"/>
                                  </a:cubicBezTo>
                                  <a:lnTo>
                                    <a:pt x="13308" y="2686526"/>
                                  </a:lnTo>
                                  <a:cubicBezTo>
                                    <a:pt x="-2884" y="2743676"/>
                                    <a:pt x="13308" y="2804636"/>
                                    <a:pt x="56171" y="2846546"/>
                                  </a:cubicBezTo>
                                  <a:cubicBezTo>
                                    <a:pt x="86651" y="2876074"/>
                                    <a:pt x="127608" y="2892266"/>
                                    <a:pt x="169518" y="2892266"/>
                                  </a:cubicBezTo>
                                  <a:cubicBezTo>
                                    <a:pt x="185711" y="2892266"/>
                                    <a:pt x="201903" y="2890361"/>
                                    <a:pt x="217143" y="2884646"/>
                                  </a:cubicBezTo>
                                  <a:lnTo>
                                    <a:pt x="1089633" y="2616041"/>
                                  </a:lnTo>
                                  <a:cubicBezTo>
                                    <a:pt x="1159166" y="2595086"/>
                                    <a:pt x="1222983" y="2556034"/>
                                    <a:pt x="1274418" y="2504599"/>
                                  </a:cubicBezTo>
                                  <a:lnTo>
                                    <a:pt x="1274418" y="2504599"/>
                                  </a:lnTo>
                                  <a:lnTo>
                                    <a:pt x="2735553" y="1043464"/>
                                  </a:lnTo>
                                  <a:cubicBezTo>
                                    <a:pt x="2908909" y="870109"/>
                                    <a:pt x="2909861" y="588169"/>
                                    <a:pt x="2738411" y="412909"/>
                                  </a:cubicBezTo>
                                  <a:lnTo>
                                    <a:pt x="2471711" y="141446"/>
                                  </a:lnTo>
                                  <a:close/>
                                  <a:moveTo>
                                    <a:pt x="1747811" y="685324"/>
                                  </a:moveTo>
                                  <a:lnTo>
                                    <a:pt x="2187866" y="1134904"/>
                                  </a:lnTo>
                                  <a:lnTo>
                                    <a:pt x="2080233" y="1242536"/>
                                  </a:lnTo>
                                  <a:lnTo>
                                    <a:pt x="1640178" y="792956"/>
                                  </a:lnTo>
                                  <a:lnTo>
                                    <a:pt x="1747811" y="685324"/>
                                  </a:lnTo>
                                  <a:close/>
                                  <a:moveTo>
                                    <a:pt x="1044866" y="2276951"/>
                                  </a:moveTo>
                                  <a:cubicBezTo>
                                    <a:pt x="1030578" y="2291239"/>
                                    <a:pt x="1013433" y="2301716"/>
                                    <a:pt x="993431" y="2307431"/>
                                  </a:cubicBezTo>
                                  <a:lnTo>
                                    <a:pt x="404786" y="2488406"/>
                                  </a:lnTo>
                                  <a:lnTo>
                                    <a:pt x="577188" y="1876901"/>
                                  </a:lnTo>
                                  <a:cubicBezTo>
                                    <a:pt x="582903" y="1856899"/>
                                    <a:pt x="594333" y="1837849"/>
                                    <a:pt x="608621" y="1822609"/>
                                  </a:cubicBezTo>
                                  <a:lnTo>
                                    <a:pt x="1409673" y="1021556"/>
                                  </a:lnTo>
                                  <a:lnTo>
                                    <a:pt x="1849728" y="1471136"/>
                                  </a:lnTo>
                                  <a:lnTo>
                                    <a:pt x="1044866" y="2276951"/>
                                  </a:lnTo>
                                  <a:close/>
                                  <a:moveTo>
                                    <a:pt x="2506953" y="814864"/>
                                  </a:moveTo>
                                  <a:lnTo>
                                    <a:pt x="2416466" y="905351"/>
                                  </a:lnTo>
                                  <a:lnTo>
                                    <a:pt x="1976411" y="455771"/>
                                  </a:lnTo>
                                  <a:lnTo>
                                    <a:pt x="2064041" y="369094"/>
                                  </a:lnTo>
                                  <a:cubicBezTo>
                                    <a:pt x="2087853" y="345281"/>
                                    <a:pt x="2118334" y="333851"/>
                                    <a:pt x="2151671" y="333851"/>
                                  </a:cubicBezTo>
                                  <a:cubicBezTo>
                                    <a:pt x="2151671" y="333851"/>
                                    <a:pt x="2151671" y="333851"/>
                                    <a:pt x="2152624" y="333851"/>
                                  </a:cubicBezTo>
                                  <a:cubicBezTo>
                                    <a:pt x="2185961" y="333851"/>
                                    <a:pt x="2217393" y="346234"/>
                                    <a:pt x="2240253" y="370046"/>
                                  </a:cubicBezTo>
                                  <a:lnTo>
                                    <a:pt x="2506953" y="641509"/>
                                  </a:lnTo>
                                  <a:cubicBezTo>
                                    <a:pt x="2554578" y="689134"/>
                                    <a:pt x="2554578" y="767239"/>
                                    <a:pt x="2506953" y="81486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5CF252" id="Group 26" o:spid="_x0000_s1026" style="position:absolute;margin-left:10.05pt;margin-top:17.6pt;width:573.85pt;height:812.9pt;z-index:251664384;mso-position-horizontal-relative:page;mso-position-vertical-relative:page;mso-width-relative:margin;mso-height-relative:margin" coordorigin="" coordsize="72898,95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">
              <v:rect id="Rectangle 3" o:spid="_x0000_s1027" style="position:absolute;top:11249;width:72877;height:845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" fillcolor="#f2f2f2 [3052]" stroked="f" strokeweight="1pt"/>
              <v:rect id="Rectangle 4" o:spid="_x0000_s1028" style="position:absolute;left:69113;top:609;width:3244;height:3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" fillcolor="#548dd4 [1951]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9" type="#_x0000_t75" style="position:absolute;width:72898;height:10755;visibility:visible;mso-wrap-style:square" coordsize="7289800,1075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" path="m,l6947824,r341976,341976l7289800,1075566,,1075566,,xe">
                <v:imagedata r:id="rId2" o:title=""/>
                <v:formulas/>
                <v:path o:extrusionok="t" o:connecttype="custom" o:connectlocs="0,0;6947824,0;7289800,341976;7289800,1075566;0,1075566;0,0" o:connectangles="0,0,0,0,0,0"/>
              </v:shape>
              <v:group id="Group 21" o:spid="_x0000_s1030" style="position:absolute;left:2057;top:3124;width:6444;height:6444" coordsize="6444,6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<v:oval id="Oval 22" o:spid="_x0000_s1031" style="position:absolute;width:6444;height:6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" fillcolor="white [3212]" stroked="f" strokeweight="1pt">
                  <v:fill opacity="15677f"/>
                </v:oval>
                <v:group id="Group 22" o:spid="_x0000_s1032" alt="Icon Information Update" style="position:absolute;left:1447;top:1447;width:3561;height:3600" coordsize="41381,41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: Shape 24" o:spid="_x0000_s1033" style="position:absolute;top:2028;width:39147;height:39815;visibility:visible;mso-wrap-style:square;v-text-anchor:middle" coordsize="3914775,398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" path="m3750469,1936909v-89535,,-161925,72390,-161925,161925l3588544,3438049v,120967,-100013,217170,-220028,217170l552926,3655219v-120967,,-221932,-96203,-221932,-217170l330994,545306v,-120967,100965,-214312,221932,-214312l1644491,330994v89535,,161925,-72390,161925,-161925c1806416,79534,1734026,7144,1644491,7144r-1091565,c253841,7144,7144,246221,7144,545306r,2892743c7144,3737134,253841,3979069,552926,3979069r2815590,c3667601,3979069,3912394,3738086,3912394,3438049r,-1339215c3912394,2010251,3840004,1936909,3750469,1936909xe" filled="f" stroked="f">
                    <v:stroke joinstyle="miter"/>
                    <v:path arrowok="t" o:connecttype="custom" o:connectlocs="3750469,1936909;3588544,2098834;3588544,3438049;3368516,3655219;552926,3655219;330994,3438049;330994,545306;552926,330994;1644491,330994;1806416,169069;1644491,7144;552926,7144;7144,545306;7144,3438049;552926,3979069;3368516,3979069;3912394,3438049;3912394,2098834;3750469,1936909" o:connectangles="0,0,0,0,0,0,0,0,0,0,0,0,0,0,0,0,0,0,0"/>
                  </v:shape>
                  <v:shape id="Freeform: Shape 25" o:spid="_x0000_s1034" style="position:absolute;left:12711;width:28670;height:28956;visibility:visible;mso-wrap-style:square;v-text-anchor:middle" coordsize="2867025,289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" path="m2471711,141446c2386938,55721,2274543,8096,2154528,7144v-120015,,-233362,45720,-318135,131445l380973,1594009v-54292,54292,-93345,121920,-114300,195262l13308,2686526v-16192,57150,,118110,42863,160020c86651,2876074,127608,2892266,169518,2892266v16193,,32385,-1905,47625,-7620l1089633,2616041v69533,-20955,133350,-60007,184785,-111442l1274418,2504599,2735553,1043464v173356,-173355,174308,-455295,2858,-630555l2471711,141446xm1747811,685324r440055,449580l2080233,1242536,1640178,792956,1747811,685324xm1044866,2276951v-14288,14288,-31433,24765,-51435,30480l404786,2488406,577188,1876901v5715,-20002,17145,-39052,31433,-54292l1409673,1021556r440055,449580l1044866,2276951xm2506953,814864r-90487,90487l1976411,455771r87630,-86677c2087853,345281,2118334,333851,2151671,333851v,,,,953,c2185961,333851,2217393,346234,2240253,370046r266700,271463c2554578,689134,2554578,767239,2506953,814864xe" filled="f" stroked="f">
                    <v:stroke joinstyle="miter"/>
                    <v:path arrowok="t" o:connecttype="custom" o:connectlocs="2471711,141446;2154528,7144;1836393,138589;380973,1594009;266673,1789271;13308,2686526;56171,2846546;169518,2892266;217143,2884646;1089633,2616041;1274418,2504599;1274418,2504599;2735553,1043464;2738411,412909;2471711,141446;1747811,685324;2187866,1134904;2080233,1242536;1640178,792956;1747811,685324;1044866,2276951;993431,2307431;404786,2488406;577188,1876901;608621,1822609;1409673,1021556;1849728,1471136;1044866,2276951;2506953,814864;2416466,905351;1976411,455771;2064041,369094;2151671,333851;2152624,333851;2240253,370046;2506953,641509;2506953,814864" o:connectangles="0,0,0,0,0,0,0,0,0,0,0,0,0,0,0,0,0,0,0,0,0,0,0,0,0,0,0,0,0,0,0,0,0,0,0,0,0"/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3486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6573F57"/>
    <w:multiLevelType w:val="hybridMultilevel"/>
    <w:tmpl w:val="59F0B9B4"/>
    <w:lvl w:ilvl="0" w:tplc="E9ECB860">
      <w:start w:val="1"/>
      <w:numFmt w:val="bullet"/>
      <w:lvlText w:val=""/>
      <w:lvlJc w:val="left"/>
      <w:pPr>
        <w:tabs>
          <w:tab w:val="num" w:pos="397"/>
        </w:tabs>
        <w:ind w:left="0" w:firstLine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C6AFB"/>
    <w:multiLevelType w:val="hybridMultilevel"/>
    <w:tmpl w:val="26E6C440"/>
    <w:lvl w:ilvl="0" w:tplc="79120B62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636517">
    <w:abstractNumId w:val="2"/>
  </w:num>
  <w:num w:numId="2" w16cid:durableId="889148526">
    <w:abstractNumId w:val="0"/>
  </w:num>
  <w:num w:numId="3" w16cid:durableId="340350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D23323"/>
    <w:rsid w:val="000F141F"/>
    <w:rsid w:val="00167752"/>
    <w:rsid w:val="001A0130"/>
    <w:rsid w:val="001A1D5A"/>
    <w:rsid w:val="001D085F"/>
    <w:rsid w:val="00232876"/>
    <w:rsid w:val="0025739C"/>
    <w:rsid w:val="0026102B"/>
    <w:rsid w:val="00267116"/>
    <w:rsid w:val="0029152B"/>
    <w:rsid w:val="002B04A9"/>
    <w:rsid w:val="002B23E9"/>
    <w:rsid w:val="002C48E7"/>
    <w:rsid w:val="002F58E0"/>
    <w:rsid w:val="00327BC2"/>
    <w:rsid w:val="00355DEE"/>
    <w:rsid w:val="00356FF5"/>
    <w:rsid w:val="003B49EC"/>
    <w:rsid w:val="003C6023"/>
    <w:rsid w:val="003D55FB"/>
    <w:rsid w:val="003D7F24"/>
    <w:rsid w:val="003F549B"/>
    <w:rsid w:val="00402433"/>
    <w:rsid w:val="00414CF7"/>
    <w:rsid w:val="004942F1"/>
    <w:rsid w:val="004B47A9"/>
    <w:rsid w:val="004F0368"/>
    <w:rsid w:val="0054286C"/>
    <w:rsid w:val="005529B1"/>
    <w:rsid w:val="00583D87"/>
    <w:rsid w:val="005A20B8"/>
    <w:rsid w:val="005E08C0"/>
    <w:rsid w:val="005E6FA8"/>
    <w:rsid w:val="0064181F"/>
    <w:rsid w:val="00643C91"/>
    <w:rsid w:val="006662D2"/>
    <w:rsid w:val="00687CFB"/>
    <w:rsid w:val="00696B6E"/>
    <w:rsid w:val="006A5F0E"/>
    <w:rsid w:val="006C28FD"/>
    <w:rsid w:val="006E63E6"/>
    <w:rsid w:val="00761D26"/>
    <w:rsid w:val="0076319B"/>
    <w:rsid w:val="007718C6"/>
    <w:rsid w:val="007C21F7"/>
    <w:rsid w:val="008045C5"/>
    <w:rsid w:val="00835F7E"/>
    <w:rsid w:val="00843301"/>
    <w:rsid w:val="0084393D"/>
    <w:rsid w:val="00866BB6"/>
    <w:rsid w:val="00872D54"/>
    <w:rsid w:val="008A1E0F"/>
    <w:rsid w:val="008B3870"/>
    <w:rsid w:val="00901EF7"/>
    <w:rsid w:val="00926F9F"/>
    <w:rsid w:val="009332AC"/>
    <w:rsid w:val="00944605"/>
    <w:rsid w:val="00955179"/>
    <w:rsid w:val="009676D9"/>
    <w:rsid w:val="009E5821"/>
    <w:rsid w:val="009E70CA"/>
    <w:rsid w:val="00A24A0D"/>
    <w:rsid w:val="00A64C7E"/>
    <w:rsid w:val="00A7769A"/>
    <w:rsid w:val="00B14A87"/>
    <w:rsid w:val="00B300A7"/>
    <w:rsid w:val="00B72B9D"/>
    <w:rsid w:val="00B83158"/>
    <w:rsid w:val="00B97615"/>
    <w:rsid w:val="00BA66C3"/>
    <w:rsid w:val="00BB54B1"/>
    <w:rsid w:val="00BC2265"/>
    <w:rsid w:val="00C14AA3"/>
    <w:rsid w:val="00C179F5"/>
    <w:rsid w:val="00C545F2"/>
    <w:rsid w:val="00C67052"/>
    <w:rsid w:val="00CB16D2"/>
    <w:rsid w:val="00CD05DC"/>
    <w:rsid w:val="00CD5B0D"/>
    <w:rsid w:val="00CF0AD3"/>
    <w:rsid w:val="00D23323"/>
    <w:rsid w:val="00D52699"/>
    <w:rsid w:val="00DB3723"/>
    <w:rsid w:val="00DC1831"/>
    <w:rsid w:val="00DD7DBD"/>
    <w:rsid w:val="00DF6D31"/>
    <w:rsid w:val="00E3286D"/>
    <w:rsid w:val="00E413DD"/>
    <w:rsid w:val="00E62EDA"/>
    <w:rsid w:val="00ED560D"/>
    <w:rsid w:val="00EF218A"/>
    <w:rsid w:val="00F26C72"/>
    <w:rsid w:val="00F32AA0"/>
    <w:rsid w:val="00F35FD6"/>
    <w:rsid w:val="00F40180"/>
    <w:rsid w:val="00F53FDC"/>
    <w:rsid w:val="00F77D65"/>
    <w:rsid w:val="00FA3EB3"/>
    <w:rsid w:val="00FD35A6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19D78D9"/>
  <w15:chartTrackingRefBased/>
  <w15:docId w15:val="{E6DD43B8-ED52-4D6E-A0C5-2815AFC9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A6"/>
  </w:style>
  <w:style w:type="paragraph" w:styleId="Heading1">
    <w:name w:val="heading 1"/>
    <w:basedOn w:val="Normal"/>
    <w:next w:val="Normal"/>
    <w:link w:val="Heading1Ch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16D2"/>
  </w:style>
  <w:style w:type="paragraph" w:styleId="Footer">
    <w:name w:val="footer"/>
    <w:basedOn w:val="Normal"/>
    <w:link w:val="Foot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semiHidden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Web"/>
    <w:next w:val="Normal"/>
    <w:link w:val="TitleCh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PlaceholderText">
    <w:name w:val="Placeholder Text"/>
    <w:basedOn w:val="DefaultParagraphFont"/>
    <w:uiPriority w:val="99"/>
    <w:semiHidden/>
    <w:rsid w:val="00E3286D"/>
    <w:rPr>
      <w:color w:val="808080"/>
    </w:rPr>
  </w:style>
  <w:style w:type="paragraph" w:styleId="ListNumber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Emphasis">
    <w:name w:val="Emphasis"/>
    <w:basedOn w:val="DefaultParagraphFon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Field">
    <w:name w:val="Field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h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har">
    <w:name w:val="Signature Char"/>
    <w:basedOn w:val="DefaultParagraphFont"/>
    <w:link w:val="Signature"/>
    <w:uiPriority w:val="99"/>
    <w:rsid w:val="00CB16D2"/>
    <w:rPr>
      <w:sz w:val="18"/>
    </w:rPr>
  </w:style>
  <w:style w:type="paragraph" w:styleId="NoSpacing">
    <w:name w:val="No Spacing"/>
    <w:uiPriority w:val="1"/>
    <w:qFormat/>
    <w:rsid w:val="00696B6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Labels">
    <w:name w:val="Labels"/>
    <w:basedOn w:val="Normal"/>
    <w:qFormat/>
    <w:rsid w:val="00FD35A6"/>
    <w:pPr>
      <w:spacing w:after="0"/>
    </w:pPr>
    <w:rPr>
      <w:sz w:val="18"/>
    </w:rPr>
  </w:style>
  <w:style w:type="table" w:customStyle="1" w:styleId="OfficeHours">
    <w:name w:val="Office Hours"/>
    <w:basedOn w:val="Table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paragraph" w:styleId="List">
    <w:name w:val="List"/>
    <w:basedOn w:val="BodyText"/>
    <w:rsid w:val="00761D26"/>
    <w:pPr>
      <w:widowControl w:val="0"/>
      <w:suppressAutoHyphens/>
      <w:autoSpaceDE w:val="0"/>
      <w:spacing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761D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1D26"/>
  </w:style>
  <w:style w:type="paragraph" w:styleId="BodyText3">
    <w:name w:val="Body Text 3"/>
    <w:basedOn w:val="Normal"/>
    <w:link w:val="BodyText3Char"/>
    <w:rsid w:val="00761D26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customStyle="1" w:styleId="BodyText3Char">
    <w:name w:val="Body Text 3 Char"/>
    <w:basedOn w:val="DefaultParagraphFont"/>
    <w:link w:val="BodyText3"/>
    <w:rsid w:val="00761D26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styleId="Hyperlink">
    <w:name w:val="Hyperlink"/>
    <w:basedOn w:val="DefaultParagraphFont"/>
    <w:uiPriority w:val="99"/>
    <w:unhideWhenUsed/>
    <w:rsid w:val="00B300A7"/>
    <w:rPr>
      <w:color w:val="0096D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0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tancu\AppData\Roaming\Microsoft\Templates\Practice%20update%20form%20healthca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9A6EE97D5E4ACF87C8990129102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94371-5DF9-453E-A4F0-5B162BF101F0}"/>
      </w:docPartPr>
      <w:docPartBody>
        <w:p w:rsidR="00704593" w:rsidRDefault="00E260AB">
          <w:pPr>
            <w:pStyle w:val="F29A6EE97D5E4ACF87C899012910205D"/>
          </w:pPr>
          <w:r w:rsidRPr="00FA3EB3">
            <w:t>Instructions</w:t>
          </w:r>
        </w:p>
      </w:docPartBody>
    </w:docPart>
    <w:docPart>
      <w:docPartPr>
        <w:name w:val="6C9AF8CBEEFF4E27A6ED3E0F288E3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4351C-FDCD-4932-B81B-6B2DA7A7E267}"/>
      </w:docPartPr>
      <w:docPartBody>
        <w:p w:rsidR="00704593" w:rsidRDefault="00E260AB">
          <w:pPr>
            <w:pStyle w:val="6C9AF8CBEEFF4E27A6ED3E0F288E3BA0"/>
          </w:pPr>
          <w:r w:rsidRPr="00FA3EB3">
            <w:t>YY</w:t>
          </w:r>
        </w:p>
      </w:docPartBody>
    </w:docPart>
    <w:docPart>
      <w:docPartPr>
        <w:name w:val="EE957727B260404EA66E2863968A7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35838-DBC1-4C29-ABB3-3AD9A5BA0372}"/>
      </w:docPartPr>
      <w:docPartBody>
        <w:p w:rsidR="00852161" w:rsidRDefault="00704593" w:rsidP="00704593">
          <w:pPr>
            <w:pStyle w:val="EE957727B260404EA66E2863968A7671"/>
          </w:pPr>
          <w:r w:rsidRPr="00FA3EB3">
            <w:t>Name</w:t>
          </w:r>
        </w:p>
      </w:docPartBody>
    </w:docPart>
    <w:docPart>
      <w:docPartPr>
        <w:name w:val="68D56476C4704EEFB42C8DE134EEC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E65E8-7141-4BFC-9662-AA7F21266CBC}"/>
      </w:docPartPr>
      <w:docPartBody>
        <w:p w:rsidR="00852161" w:rsidRDefault="00704593" w:rsidP="00704593">
          <w:pPr>
            <w:pStyle w:val="68D56476C4704EEFB42C8DE134EEC117"/>
          </w:pPr>
          <w:r w:rsidRPr="00FA3EB3">
            <w:t>Signature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EA"/>
    <w:rsid w:val="001A1D5A"/>
    <w:rsid w:val="001C2A97"/>
    <w:rsid w:val="00276656"/>
    <w:rsid w:val="002D122D"/>
    <w:rsid w:val="00321804"/>
    <w:rsid w:val="004C4A2F"/>
    <w:rsid w:val="0054286C"/>
    <w:rsid w:val="005529B1"/>
    <w:rsid w:val="005E6ABC"/>
    <w:rsid w:val="005E7307"/>
    <w:rsid w:val="00704593"/>
    <w:rsid w:val="007434BB"/>
    <w:rsid w:val="00852161"/>
    <w:rsid w:val="00935AEA"/>
    <w:rsid w:val="00A80611"/>
    <w:rsid w:val="00A81F71"/>
    <w:rsid w:val="00B73B49"/>
    <w:rsid w:val="00C14AA3"/>
    <w:rsid w:val="00C8621A"/>
    <w:rsid w:val="00CE184F"/>
    <w:rsid w:val="00CF0AD3"/>
    <w:rsid w:val="00DF3661"/>
    <w:rsid w:val="00E260AB"/>
    <w:rsid w:val="00E62EDA"/>
    <w:rsid w:val="00F36FDF"/>
    <w:rsid w:val="00FC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29A6EE97D5E4ACF87C899012910205D">
    <w:name w:val="F29A6EE97D5E4ACF87C899012910205D"/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6C9AF8CBEEFF4E27A6ED3E0F288E3BA0">
    <w:name w:val="6C9AF8CBEEFF4E27A6ED3E0F288E3BA0"/>
  </w:style>
  <w:style w:type="paragraph" w:customStyle="1" w:styleId="EE957727B260404EA66E2863968A7671">
    <w:name w:val="EE957727B260404EA66E2863968A7671"/>
    <w:rsid w:val="00704593"/>
  </w:style>
  <w:style w:type="paragraph" w:customStyle="1" w:styleId="68D56476C4704EEFB42C8DE134EEC117">
    <w:name w:val="68D56476C4704EEFB42C8DE134EEC117"/>
    <w:rsid w:val="007045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1F798E-7A13-4F95-A8F0-1F799C947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Practice update form healthcare.dotx</Template>
  <TotalTime>123</TotalTime>
  <Pages>1</Pages>
  <Words>338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Cristina Stancu</cp:lastModifiedBy>
  <cp:revision>8</cp:revision>
  <dcterms:created xsi:type="dcterms:W3CDTF">2020-11-04T08:42:00Z</dcterms:created>
  <dcterms:modified xsi:type="dcterms:W3CDTF">2026-09-21T05:05:00Z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