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tblInd w:w="851" w:type="dxa"/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5670"/>
        <w:gridCol w:w="4678"/>
      </w:tblGrid>
      <w:tr w:rsidR="00E3286D" w:rsidRPr="007A2FAB" w14:paraId="282529E2" w14:textId="77777777" w:rsidTr="00CE1BFE">
        <w:trPr>
          <w:trHeight w:val="1728"/>
        </w:trPr>
        <w:tc>
          <w:tcPr>
            <w:tcW w:w="5670" w:type="dxa"/>
            <w:vAlign w:val="center"/>
          </w:tcPr>
          <w:p w14:paraId="5647DC03" w14:textId="318D6CFE" w:rsidR="00034FCC" w:rsidRPr="007A2FAB" w:rsidRDefault="00034FCC" w:rsidP="00CE1BFE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TALON DE </w:t>
            </w:r>
            <w:r w:rsidR="007A2FAB" w:rsidRPr="007A2FAB">
              <w:rPr>
                <w:rFonts w:ascii="Arial Narrow" w:hAnsi="Arial Narrow"/>
                <w:sz w:val="30"/>
                <w:szCs w:val="30"/>
                <w:lang w:val="ro-RO"/>
              </w:rPr>
              <w:t>ÎNREGISTRARE</w:t>
            </w:r>
          </w:p>
          <w:p w14:paraId="29856EBF" w14:textId="41A9CB95" w:rsidR="00034FCC" w:rsidRPr="007A2FAB" w:rsidRDefault="007A2FAB" w:rsidP="00CE1BFE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>ÎNCERCĂRI</w:t>
            </w:r>
            <w:r w:rsidR="00034FCC"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 </w:t>
            </w:r>
            <w:proofErr w:type="spellStart"/>
            <w:r w:rsidR="00034FCC" w:rsidRPr="007A2FAB">
              <w:rPr>
                <w:rFonts w:ascii="Arial Narrow" w:hAnsi="Arial Narrow"/>
                <w:sz w:val="30"/>
                <w:szCs w:val="30"/>
                <w:lang w:val="ro-RO"/>
              </w:rPr>
              <w:t>INTERLABORATOARE</w:t>
            </w:r>
            <w:proofErr w:type="spellEnd"/>
            <w:r w:rsidR="00034FCC"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 PE </w:t>
            </w:r>
            <w:r w:rsidR="005835D0">
              <w:rPr>
                <w:rFonts w:ascii="Arial Narrow" w:hAnsi="Arial Narrow"/>
                <w:sz w:val="30"/>
                <w:szCs w:val="30"/>
                <w:lang w:val="ro-RO"/>
              </w:rPr>
              <w:t>CIMENT</w:t>
            </w:r>
          </w:p>
          <w:p w14:paraId="0161B0D7" w14:textId="15A14103" w:rsidR="00E3286D" w:rsidRPr="007A2FAB" w:rsidRDefault="00034FCC" w:rsidP="00CE1BFE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RUNDA </w:t>
            </w:r>
            <w:r w:rsidR="005835D0">
              <w:rPr>
                <w:rFonts w:ascii="Arial Narrow" w:hAnsi="Arial Narrow"/>
                <w:sz w:val="30"/>
                <w:szCs w:val="30"/>
                <w:lang w:val="ro-RO"/>
              </w:rPr>
              <w:t>3</w:t>
            </w:r>
            <w:r w:rsidR="009A2D91">
              <w:rPr>
                <w:rFonts w:ascii="Arial Narrow" w:hAnsi="Arial Narrow"/>
                <w:sz w:val="30"/>
                <w:szCs w:val="30"/>
                <w:lang w:val="ro-RO"/>
              </w:rPr>
              <w:t>6</w:t>
            </w:r>
          </w:p>
        </w:tc>
        <w:tc>
          <w:tcPr>
            <w:tcW w:w="4678" w:type="dxa"/>
            <w:vAlign w:val="center"/>
          </w:tcPr>
          <w:p w14:paraId="1BC9CF5F" w14:textId="0C15EC9B" w:rsidR="00E3286D" w:rsidRPr="007A2FAB" w:rsidRDefault="00D23323" w:rsidP="0048225A">
            <w:pPr>
              <w:spacing w:after="0" w:line="240" w:lineRule="auto"/>
              <w:ind w:right="321"/>
              <w:jc w:val="center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noProof/>
                <w:sz w:val="30"/>
                <w:szCs w:val="30"/>
                <w:lang w:val="ro-RO"/>
              </w:rPr>
              <w:drawing>
                <wp:inline distT="0" distB="0" distL="0" distR="0" wp14:anchorId="64EB039B" wp14:editId="778A3256">
                  <wp:extent cx="417346" cy="468000"/>
                  <wp:effectExtent l="0" t="0" r="1905" b="8255"/>
                  <wp:docPr id="5" name="Picture 5" descr="Laur_65_FOUNDED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_65_FOUNDED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6" cy="468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E1BFE">
              <w:rPr>
                <w:rFonts w:ascii="Arial Narrow" w:hAnsi="Arial Narrow"/>
                <w:sz w:val="30"/>
                <w:szCs w:val="30"/>
                <w:lang w:val="ro-RO"/>
              </w:rPr>
              <w:t xml:space="preserve"> </w:t>
            </w:r>
            <w:r w:rsidRPr="007A2FAB">
              <w:rPr>
                <w:rFonts w:ascii="Arial Narrow" w:hAnsi="Arial Narrow"/>
                <w:noProof/>
                <w:sz w:val="30"/>
                <w:szCs w:val="30"/>
                <w:lang w:val="ro-RO"/>
              </w:rPr>
              <w:drawing>
                <wp:inline distT="0" distB="0" distL="0" distR="0" wp14:anchorId="795ED411" wp14:editId="307CDADA">
                  <wp:extent cx="2011002" cy="468000"/>
                  <wp:effectExtent l="0" t="0" r="8890" b="8255"/>
                  <wp:docPr id="1" name="Picture 1" descr="Sigla CEPROCIM_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 CEPROCIM_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02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C189B" w14:textId="764F72B2" w:rsidR="00E3286D" w:rsidRPr="007A2FAB" w:rsidRDefault="00034FCC" w:rsidP="00FD35A6">
      <w:pPr>
        <w:pStyle w:val="Heading1"/>
        <w:rPr>
          <w:rFonts w:ascii="Arial Narrow" w:hAnsi="Arial Narrow"/>
          <w:lang w:val="ro-RO"/>
        </w:rPr>
      </w:pPr>
      <w:r w:rsidRPr="007A2FAB">
        <w:rPr>
          <w:rFonts w:ascii="Arial Narrow" w:hAnsi="Arial Narrow"/>
          <w:lang w:val="ro-RO"/>
        </w:rPr>
        <w:t>Instruc</w:t>
      </w:r>
      <w:r w:rsidRPr="007A2FAB">
        <w:rPr>
          <w:rFonts w:ascii="Arial Narrow" w:hAnsi="Arial Narrow" w:cs="Calibri"/>
          <w:lang w:val="ro-RO"/>
        </w:rPr>
        <w:t>ț</w:t>
      </w:r>
      <w:r w:rsidRPr="007A2FAB">
        <w:rPr>
          <w:rFonts w:ascii="Arial Narrow" w:hAnsi="Arial Narrow"/>
          <w:lang w:val="ro-RO"/>
        </w:rPr>
        <w:t>iuni</w:t>
      </w:r>
    </w:p>
    <w:p w14:paraId="3F179DC4" w14:textId="7C34BA2C" w:rsidR="00034FCC" w:rsidRPr="007A2FAB" w:rsidRDefault="00034FCC" w:rsidP="00034FCC">
      <w:pPr>
        <w:pStyle w:val="Heading1"/>
        <w:spacing w:before="0" w:line="240" w:lineRule="auto"/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</w:pP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Vă rugam să transmite</w:t>
      </w:r>
      <w:r w:rsidRPr="007A2FAB">
        <w:rPr>
          <w:rFonts w:ascii="Arial Narrow" w:eastAsiaTheme="minorHAnsi" w:hAnsi="Arial Narrow" w:cs="Calibri"/>
          <w:b w:val="0"/>
          <w:color w:val="auto"/>
          <w:sz w:val="22"/>
          <w:szCs w:val="22"/>
          <w:lang w:val="ro-RO"/>
        </w:rPr>
        <w:t>ț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i formularul completat prin e-mail</w:t>
      </w:r>
      <w:r w:rsidR="00500D33"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 la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: </w:t>
      </w:r>
      <w:r w:rsidR="005835D0" w:rsidRPr="005835D0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nicoleta.vlad@ceprocim.ro</w:t>
      </w:r>
      <w:r w:rsidR="005835D0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, 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cristina.stancu@ceprocim.ro sau fax: </w:t>
      </w:r>
      <w:r w:rsidR="005835D0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+4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021.318.88.94.</w:t>
      </w:r>
    </w:p>
    <w:p w14:paraId="09E9275D" w14:textId="117B2001" w:rsidR="00FD35A6" w:rsidRPr="007A2FAB" w:rsidRDefault="00034FCC" w:rsidP="00FD35A6">
      <w:pPr>
        <w:pStyle w:val="Heading1"/>
        <w:rPr>
          <w:rFonts w:ascii="Arial Narrow" w:hAnsi="Arial Narrow"/>
          <w:sz w:val="28"/>
          <w:szCs w:val="28"/>
          <w:lang w:val="ro-RO"/>
        </w:rPr>
      </w:pPr>
      <w:r w:rsidRPr="007A2FAB">
        <w:rPr>
          <w:rFonts w:ascii="Arial Narrow" w:hAnsi="Arial Narrow"/>
          <w:sz w:val="28"/>
          <w:szCs w:val="28"/>
          <w:lang w:val="ro-RO"/>
        </w:rPr>
        <w:t>Date pentru facturare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410"/>
        <w:gridCol w:w="3686"/>
        <w:gridCol w:w="1559"/>
        <w:gridCol w:w="2806"/>
      </w:tblGrid>
      <w:tr w:rsidR="00034FCC" w:rsidRPr="007A2FAB" w14:paraId="249DC703" w14:textId="77777777" w:rsidTr="00034FCC">
        <w:trPr>
          <w:trHeight w:val="20"/>
        </w:trPr>
        <w:tc>
          <w:tcPr>
            <w:tcW w:w="2410" w:type="dxa"/>
          </w:tcPr>
          <w:p w14:paraId="5097C3B2" w14:textId="76062E39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/>
                <w:lang w:val="ro-RO"/>
              </w:rPr>
              <w:t>iei: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49964339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415ABF9A" w14:textId="77777777" w:rsidTr="00034FCC">
        <w:trPr>
          <w:trHeight w:val="20"/>
        </w:trPr>
        <w:tc>
          <w:tcPr>
            <w:tcW w:w="2410" w:type="dxa"/>
          </w:tcPr>
          <w:p w14:paraId="28F87D5B" w14:textId="6D1E0030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 xml:space="preserve">Adresa: 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5FEDD03E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6571B716" w14:textId="77777777" w:rsidTr="00034FCC">
        <w:trPr>
          <w:trHeight w:val="20"/>
        </w:trPr>
        <w:tc>
          <w:tcPr>
            <w:tcW w:w="2410" w:type="dxa"/>
          </w:tcPr>
          <w:p w14:paraId="76BEF08C" w14:textId="7E840F0F" w:rsidR="00034FCC" w:rsidRPr="007A2FAB" w:rsidRDefault="00034FCC" w:rsidP="00034FCC">
            <w:pPr>
              <w:spacing w:after="0" w:line="240" w:lineRule="auto"/>
              <w:ind w:right="708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 xml:space="preserve">Nr. Reg. </w:t>
            </w:r>
            <w:proofErr w:type="spellStart"/>
            <w:r w:rsidRPr="007A2FAB">
              <w:rPr>
                <w:rFonts w:ascii="Arial Narrow" w:hAnsi="Arial Narrow"/>
                <w:lang w:val="ro-RO"/>
              </w:rPr>
              <w:t>Com</w:t>
            </w:r>
            <w:proofErr w:type="spellEnd"/>
            <w:r w:rsidRPr="007A2FAB">
              <w:rPr>
                <w:rFonts w:ascii="Arial Narrow" w:hAnsi="Arial Narrow"/>
                <w:lang w:val="ro-RO"/>
              </w:rPr>
              <w:t>.</w:t>
            </w:r>
          </w:p>
        </w:tc>
        <w:tc>
          <w:tcPr>
            <w:tcW w:w="3686" w:type="dxa"/>
            <w:shd w:val="clear" w:color="auto" w:fill="FFFFFF" w:themeFill="background1"/>
          </w:tcPr>
          <w:p w14:paraId="161F1D21" w14:textId="1C5A41BD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559" w:type="dxa"/>
          </w:tcPr>
          <w:p w14:paraId="42AD2E9D" w14:textId="7CA204A2" w:rsidR="00034FCC" w:rsidRPr="007A2FAB" w:rsidRDefault="00034FCC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C.I.F.</w:t>
            </w:r>
          </w:p>
        </w:tc>
        <w:tc>
          <w:tcPr>
            <w:tcW w:w="2806" w:type="dxa"/>
            <w:shd w:val="clear" w:color="auto" w:fill="FFFFFF" w:themeFill="background1"/>
          </w:tcPr>
          <w:p w14:paraId="08E21CA6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241B1004" w14:textId="77777777" w:rsidTr="00034FCC">
        <w:trPr>
          <w:trHeight w:val="20"/>
        </w:trPr>
        <w:tc>
          <w:tcPr>
            <w:tcW w:w="2410" w:type="dxa"/>
          </w:tcPr>
          <w:p w14:paraId="5689BC54" w14:textId="4FA88626" w:rsidR="00034FCC" w:rsidRPr="007A2FAB" w:rsidRDefault="00034FCC" w:rsidP="00034FCC">
            <w:pPr>
              <w:pStyle w:val="Index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Cont IBAN:</w:t>
            </w:r>
          </w:p>
        </w:tc>
        <w:tc>
          <w:tcPr>
            <w:tcW w:w="3686" w:type="dxa"/>
            <w:shd w:val="clear" w:color="auto" w:fill="FFFFFF" w:themeFill="background1"/>
          </w:tcPr>
          <w:p w14:paraId="7D0ACD96" w14:textId="4D98A6F5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559" w:type="dxa"/>
          </w:tcPr>
          <w:p w14:paraId="227DE2FD" w14:textId="6E98AE9D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Banca:</w:t>
            </w:r>
          </w:p>
        </w:tc>
        <w:tc>
          <w:tcPr>
            <w:tcW w:w="2806" w:type="dxa"/>
            <w:shd w:val="clear" w:color="auto" w:fill="FFFFFF" w:themeFill="background1"/>
          </w:tcPr>
          <w:p w14:paraId="5279C22D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04D17729" w14:textId="77777777" w:rsidTr="00034FCC">
        <w:trPr>
          <w:trHeight w:val="20"/>
        </w:trPr>
        <w:tc>
          <w:tcPr>
            <w:tcW w:w="2410" w:type="dxa"/>
          </w:tcPr>
          <w:p w14:paraId="3D4230DC" w14:textId="025D21D9" w:rsidR="00034FCC" w:rsidRPr="007A2FAB" w:rsidRDefault="00034FCC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Adresa pentru livrare factura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1C871230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</w:tbl>
    <w:p w14:paraId="6AA73BFF" w14:textId="06D8C687" w:rsidR="00761D26" w:rsidRPr="007A2FAB" w:rsidRDefault="00034FCC" w:rsidP="00761D26">
      <w:pPr>
        <w:pStyle w:val="Heading1"/>
        <w:rPr>
          <w:rFonts w:ascii="Arial Narrow" w:hAnsi="Arial Narrow"/>
          <w:sz w:val="28"/>
          <w:szCs w:val="28"/>
          <w:lang w:val="ro-RO"/>
        </w:rPr>
      </w:pPr>
      <w:r w:rsidRPr="007A2FAB">
        <w:rPr>
          <w:rFonts w:ascii="Arial Narrow" w:hAnsi="Arial Narrow"/>
          <w:sz w:val="28"/>
          <w:szCs w:val="28"/>
          <w:lang w:val="ro-RO"/>
        </w:rPr>
        <w:t>Date pentru livrare colet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410"/>
        <w:gridCol w:w="3827"/>
        <w:gridCol w:w="1418"/>
        <w:gridCol w:w="2806"/>
      </w:tblGrid>
      <w:tr w:rsidR="00034FCC" w:rsidRPr="007A2FAB" w14:paraId="2BAB77E2" w14:textId="77777777" w:rsidTr="00034FCC">
        <w:trPr>
          <w:trHeight w:val="20"/>
        </w:trPr>
        <w:tc>
          <w:tcPr>
            <w:tcW w:w="2410" w:type="dxa"/>
          </w:tcPr>
          <w:p w14:paraId="2CB5A039" w14:textId="317D6001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 w:cs="Arial"/>
                <w:lang w:val="ro-RO"/>
              </w:rPr>
              <w:t>iei: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4ED0647A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407CC711" w14:textId="77777777" w:rsidTr="00034FCC">
        <w:trPr>
          <w:trHeight w:val="20"/>
        </w:trPr>
        <w:tc>
          <w:tcPr>
            <w:tcW w:w="2410" w:type="dxa"/>
          </w:tcPr>
          <w:p w14:paraId="6C22F197" w14:textId="762ADB0E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Adresa po</w:t>
            </w:r>
            <w:r w:rsidRPr="007A2FAB">
              <w:rPr>
                <w:rFonts w:ascii="Arial Narrow" w:hAnsi="Arial Narrow" w:cs="Calibri"/>
                <w:lang w:val="ro-RO"/>
              </w:rPr>
              <w:t>ș</w:t>
            </w:r>
            <w:r w:rsidRPr="007A2FAB">
              <w:rPr>
                <w:rFonts w:ascii="Arial Narrow" w:hAnsi="Arial Narrow" w:cs="Arial"/>
                <w:lang w:val="ro-RO"/>
              </w:rPr>
              <w:t>tal</w:t>
            </w:r>
            <w:r w:rsidRPr="007A2FAB">
              <w:rPr>
                <w:rFonts w:ascii="Arial Narrow" w:hAnsi="Arial Narrow" w:cs="Franklin Gothic Book"/>
                <w:lang w:val="ro-RO"/>
              </w:rPr>
              <w:t>ă</w:t>
            </w:r>
            <w:r w:rsidRPr="007A2FAB">
              <w:rPr>
                <w:rFonts w:ascii="Arial Narrow" w:hAnsi="Arial Narrow" w:cs="Arial"/>
                <w:lang w:val="ro-RO"/>
              </w:rPr>
              <w:t>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139B1B8E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761D26" w:rsidRPr="007A2FAB" w14:paraId="5B41BDA1" w14:textId="77777777" w:rsidTr="00034FCC">
        <w:trPr>
          <w:trHeight w:val="20"/>
        </w:trPr>
        <w:tc>
          <w:tcPr>
            <w:tcW w:w="2410" w:type="dxa"/>
          </w:tcPr>
          <w:p w14:paraId="6FEC77CF" w14:textId="4F765496" w:rsidR="00761D26" w:rsidRPr="007A2FAB" w:rsidRDefault="00034FCC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Persoana de contact:</w:t>
            </w:r>
          </w:p>
        </w:tc>
        <w:tc>
          <w:tcPr>
            <w:tcW w:w="3827" w:type="dxa"/>
            <w:shd w:val="clear" w:color="auto" w:fill="FFFFFF" w:themeFill="background1"/>
          </w:tcPr>
          <w:p w14:paraId="5DBD25CD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418" w:type="dxa"/>
          </w:tcPr>
          <w:p w14:paraId="3C600F00" w14:textId="089A4B20" w:rsidR="00761D26" w:rsidRPr="007A2FAB" w:rsidRDefault="00034FCC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telefon</w:t>
            </w:r>
            <w:r w:rsidR="00761D26" w:rsidRPr="007A2FAB">
              <w:rPr>
                <w:rFonts w:ascii="Arial Narrow" w:hAnsi="Arial Narrow"/>
                <w:sz w:val="22"/>
                <w:szCs w:val="22"/>
                <w:lang w:val="ro-RO"/>
              </w:rPr>
              <w:t>:</w:t>
            </w:r>
          </w:p>
        </w:tc>
        <w:tc>
          <w:tcPr>
            <w:tcW w:w="2806" w:type="dxa"/>
            <w:shd w:val="clear" w:color="auto" w:fill="FFFFFF" w:themeFill="background1"/>
          </w:tcPr>
          <w:p w14:paraId="4C2C518F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761D26" w:rsidRPr="007A2FAB" w14:paraId="18A74212" w14:textId="77777777" w:rsidTr="00034FCC">
        <w:trPr>
          <w:trHeight w:val="20"/>
        </w:trPr>
        <w:tc>
          <w:tcPr>
            <w:tcW w:w="2410" w:type="dxa"/>
          </w:tcPr>
          <w:p w14:paraId="0414ABCC" w14:textId="61D306A0" w:rsidR="00761D26" w:rsidRPr="007A2FAB" w:rsidRDefault="00761D26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Fax:</w:t>
            </w:r>
          </w:p>
        </w:tc>
        <w:tc>
          <w:tcPr>
            <w:tcW w:w="3827" w:type="dxa"/>
            <w:shd w:val="clear" w:color="auto" w:fill="FFFFFF" w:themeFill="background1"/>
          </w:tcPr>
          <w:p w14:paraId="280F7093" w14:textId="732EBCA4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418" w:type="dxa"/>
          </w:tcPr>
          <w:p w14:paraId="0D197328" w14:textId="6307C721" w:rsidR="00761D26" w:rsidRPr="007A2FAB" w:rsidRDefault="00761D26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e-mail:</w:t>
            </w:r>
          </w:p>
        </w:tc>
        <w:tc>
          <w:tcPr>
            <w:tcW w:w="2806" w:type="dxa"/>
            <w:shd w:val="clear" w:color="auto" w:fill="FFFFFF" w:themeFill="background1"/>
          </w:tcPr>
          <w:p w14:paraId="2463830D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</w:tbl>
    <w:p w14:paraId="1E87DDED" w14:textId="014B2AFD" w:rsidR="00955179" w:rsidRPr="007A2FAB" w:rsidRDefault="00034FCC" w:rsidP="00944605">
      <w:pPr>
        <w:pStyle w:val="BodyText3"/>
        <w:tabs>
          <w:tab w:val="left" w:pos="142"/>
        </w:tabs>
        <w:spacing w:before="240" w:after="0"/>
        <w:ind w:right="-23"/>
        <w:jc w:val="both"/>
        <w:rPr>
          <w:rFonts w:ascii="Arial Narrow" w:hAnsi="Arial Narrow"/>
          <w:b/>
          <w:spacing w:val="-6"/>
          <w:sz w:val="26"/>
          <w:szCs w:val="26"/>
          <w:lang w:val="ro-RO"/>
        </w:rPr>
      </w:pPr>
      <w:r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Tariful de participare</w:t>
      </w:r>
      <w:r w:rsidR="004B14C4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 xml:space="preserve">, </w:t>
      </w:r>
      <w:r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fără TVA</w:t>
      </w:r>
      <w:r w:rsidR="004B14C4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 xml:space="preserve"> (nu include taxa de transport</w:t>
      </w:r>
      <w:r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):</w:t>
      </w:r>
      <w:r w:rsidR="005835D0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 xml:space="preserve"> 300</w:t>
      </w:r>
      <w:r w:rsidR="00761D26"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 xml:space="preserve"> EUR</w:t>
      </w:r>
      <w:r w:rsidR="00955179" w:rsidRPr="007A2FAB">
        <w:rPr>
          <w:rFonts w:ascii="Arial Narrow" w:hAnsi="Arial Narrow"/>
          <w:b/>
          <w:spacing w:val="-6"/>
          <w:sz w:val="26"/>
          <w:szCs w:val="26"/>
          <w:lang w:val="ro-RO"/>
        </w:rPr>
        <w:t>.</w:t>
      </w:r>
    </w:p>
    <w:p w14:paraId="4E2F50A8" w14:textId="67954288" w:rsidR="00A43962" w:rsidRPr="007A2FAB" w:rsidRDefault="00A43962" w:rsidP="00A43962">
      <w:pPr>
        <w:pStyle w:val="BodyText3"/>
        <w:tabs>
          <w:tab w:val="left" w:pos="142"/>
          <w:tab w:val="num" w:pos="360"/>
        </w:tabs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In tarif sunt incluse următoarele activită</w:t>
      </w:r>
      <w:r w:rsidRPr="007A2FAB">
        <w:rPr>
          <w:rFonts w:ascii="Arial Narrow" w:hAnsi="Arial Narrow" w:cs="Calibri"/>
          <w:bCs/>
          <w:spacing w:val="-6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i:</w:t>
      </w:r>
    </w:p>
    <w:p w14:paraId="08361946" w14:textId="58EFA0C2" w:rsidR="00A43962" w:rsidRPr="007A2FAB" w:rsidRDefault="00A43962" w:rsidP="00A43962">
      <w:pPr>
        <w:pStyle w:val="BodyText3"/>
        <w:tabs>
          <w:tab w:val="num" w:pos="360"/>
          <w:tab w:val="left" w:pos="426"/>
        </w:tabs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•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ab/>
        <w:t xml:space="preserve">materialele destinate Încercărilor </w:t>
      </w:r>
      <w:proofErr w:type="spellStart"/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Interlaboratoare</w:t>
      </w:r>
      <w:proofErr w:type="spellEnd"/>
      <w:r w:rsid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: 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proba de </w:t>
      </w:r>
      <w:r w:rsidR="005835D0">
        <w:rPr>
          <w:rFonts w:ascii="Arial Narrow" w:hAnsi="Arial Narrow"/>
          <w:bCs/>
          <w:spacing w:val="-6"/>
          <w:sz w:val="22"/>
          <w:szCs w:val="22"/>
          <w:lang w:val="ro-RO"/>
        </w:rPr>
        <w:t>ciment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;</w:t>
      </w:r>
    </w:p>
    <w:p w14:paraId="03B09591" w14:textId="286698AB" w:rsidR="00A43962" w:rsidRPr="007A2FAB" w:rsidRDefault="00A43962" w:rsidP="00A43962">
      <w:pPr>
        <w:pStyle w:val="BodyText3"/>
        <w:tabs>
          <w:tab w:val="num" w:pos="360"/>
          <w:tab w:val="left" w:pos="426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•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ab/>
        <w:t>prelucrarea statistica a rezultatelor transmise de participan</w:t>
      </w:r>
      <w:r w:rsidRPr="007A2FAB">
        <w:rPr>
          <w:rFonts w:ascii="Arial Narrow" w:hAnsi="Arial Narrow" w:cs="Calibri"/>
          <w:bCs/>
          <w:spacing w:val="-6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i, </w:t>
      </w:r>
      <w:r w:rsidRPr="007A2FAB">
        <w:rPr>
          <w:rFonts w:ascii="Arial Narrow" w:hAnsi="Arial Narrow" w:cs="Franklin Gothic Book"/>
          <w:bCs/>
          <w:spacing w:val="-6"/>
          <w:sz w:val="22"/>
          <w:szCs w:val="22"/>
          <w:lang w:val="ro-RO"/>
        </w:rPr>
        <w:t>î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ntocmirea </w:t>
      </w:r>
      <w:r w:rsidRPr="007A2FAB">
        <w:rPr>
          <w:rFonts w:ascii="Arial Narrow" w:hAnsi="Arial Narrow" w:cs="Calibri"/>
          <w:bCs/>
          <w:spacing w:val="-6"/>
          <w:sz w:val="22"/>
          <w:szCs w:val="22"/>
          <w:lang w:val="ro-RO"/>
        </w:rPr>
        <w:t>ș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 trimiterea prin e-mail a Raportului General;</w:t>
      </w:r>
    </w:p>
    <w:p w14:paraId="0C12459D" w14:textId="77777777" w:rsidR="00A43962" w:rsidRPr="007A2FAB" w:rsidRDefault="00A43962" w:rsidP="00A43962">
      <w:pPr>
        <w:pStyle w:val="BodyText3"/>
        <w:tabs>
          <w:tab w:val="num" w:pos="360"/>
          <w:tab w:val="left" w:pos="426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color w:val="1F497D"/>
          <w:sz w:val="10"/>
          <w:szCs w:val="10"/>
          <w:lang w:val="ro-RO"/>
        </w:rPr>
      </w:pPr>
    </w:p>
    <w:p w14:paraId="6D001390" w14:textId="1BE0435E" w:rsidR="005835D0" w:rsidRDefault="00A43962" w:rsidP="007A2FAB">
      <w:pPr>
        <w:pStyle w:val="BodyText3"/>
        <w:tabs>
          <w:tab w:val="num" w:pos="360"/>
          <w:tab w:val="left" w:pos="426"/>
        </w:tabs>
        <w:autoSpaceDN w:val="0"/>
        <w:adjustRightInd w:val="0"/>
        <w:spacing w:after="0"/>
        <w:jc w:val="both"/>
        <w:rPr>
          <w:rFonts w:ascii="Arial Narrow" w:hAnsi="Arial Narrow"/>
          <w:color w:val="1F497D"/>
          <w:sz w:val="22"/>
          <w:szCs w:val="22"/>
          <w:lang w:val="ro-RO"/>
        </w:rPr>
      </w:pP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Determinările </w:t>
      </w:r>
      <w:r w:rsidR="00671E34">
        <w:rPr>
          <w:rFonts w:ascii="Arial Narrow" w:hAnsi="Arial Narrow"/>
          <w:color w:val="1F497D"/>
          <w:sz w:val="22"/>
          <w:szCs w:val="22"/>
          <w:lang w:val="ro-RO"/>
        </w:rPr>
        <w:t>cuprinse in schema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 pe </w:t>
      </w:r>
      <w:r w:rsidR="005835D0">
        <w:rPr>
          <w:rFonts w:ascii="Arial Narrow" w:hAnsi="Arial Narrow"/>
          <w:color w:val="1F497D"/>
          <w:sz w:val="22"/>
          <w:szCs w:val="22"/>
          <w:lang w:val="ro-RO"/>
        </w:rPr>
        <w:t>ciment</w:t>
      </w:r>
      <w:r w:rsidR="00A86A7A" w:rsidRPr="00A86A7A">
        <w:rPr>
          <w:rFonts w:ascii="Arial Narrow" w:hAnsi="Arial Narrow"/>
          <w:color w:val="1F497D"/>
          <w:sz w:val="22"/>
          <w:szCs w:val="22"/>
          <w:lang w:val="ro-RO"/>
        </w:rPr>
        <w:t xml:space="preserve"> 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sunt</w:t>
      </w:r>
      <w:r w:rsidR="00671E34">
        <w:rPr>
          <w:rFonts w:ascii="Arial Narrow" w:hAnsi="Arial Narrow"/>
          <w:color w:val="1F497D"/>
          <w:sz w:val="22"/>
          <w:szCs w:val="22"/>
          <w:lang w:val="ro-RO"/>
        </w:rPr>
        <w:t xml:space="preserve"> in conformitate cu standardele de metoda: SR EN 196-1:2016, SR EN 196-2:2013,                  SR EN 196-3:2017</w:t>
      </w:r>
      <w:r w:rsidR="00B55081">
        <w:rPr>
          <w:rFonts w:ascii="Arial Narrow" w:hAnsi="Arial Narrow"/>
          <w:color w:val="1F497D"/>
          <w:sz w:val="22"/>
          <w:szCs w:val="22"/>
          <w:lang w:val="ro-RO"/>
        </w:rPr>
        <w:t>,</w:t>
      </w:r>
      <w:r w:rsidR="00671E34">
        <w:rPr>
          <w:rFonts w:ascii="Arial Narrow" w:hAnsi="Arial Narrow"/>
          <w:color w:val="1F497D"/>
          <w:sz w:val="22"/>
          <w:szCs w:val="22"/>
          <w:lang w:val="ro-RO"/>
        </w:rPr>
        <w:t xml:space="preserve"> SR EN 196-6:2019</w:t>
      </w:r>
      <w:r w:rsidR="00B55081">
        <w:rPr>
          <w:rFonts w:ascii="Arial Narrow" w:hAnsi="Arial Narrow"/>
          <w:color w:val="1F497D"/>
          <w:sz w:val="22"/>
          <w:szCs w:val="22"/>
          <w:lang w:val="ro-RO"/>
        </w:rPr>
        <w:t xml:space="preserve"> si SR EN 196-10:2016</w:t>
      </w:r>
      <w:r w:rsidR="00671E34">
        <w:rPr>
          <w:rFonts w:ascii="Arial Narrow" w:hAnsi="Arial Narrow"/>
          <w:color w:val="1F497D"/>
          <w:sz w:val="22"/>
          <w:szCs w:val="22"/>
          <w:lang w:val="ro-RO"/>
        </w:rPr>
        <w:t>.</w:t>
      </w:r>
    </w:p>
    <w:p w14:paraId="5F85F4E0" w14:textId="77777777" w:rsidR="00761D26" w:rsidRPr="007A2FAB" w:rsidRDefault="00761D26" w:rsidP="00944605">
      <w:pPr>
        <w:pStyle w:val="BodyText3"/>
        <w:tabs>
          <w:tab w:val="left" w:pos="142"/>
          <w:tab w:val="left" w:pos="7005"/>
        </w:tabs>
        <w:spacing w:after="0"/>
        <w:rPr>
          <w:rFonts w:ascii="Arial Narrow" w:hAnsi="Arial Narrow"/>
          <w:i/>
          <w:sz w:val="12"/>
          <w:szCs w:val="12"/>
          <w:lang w:val="ro-RO"/>
        </w:rPr>
      </w:pPr>
    </w:p>
    <w:p w14:paraId="695B3C47" w14:textId="0F542DEC" w:rsidR="00034FCC" w:rsidRPr="007A2FAB" w:rsidRDefault="00034FCC" w:rsidP="00034FCC">
      <w:pPr>
        <w:pStyle w:val="BodyText3"/>
        <w:spacing w:after="0"/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</w:pP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Doresc să primesc colet</w:t>
      </w:r>
      <w:r w:rsidR="00671E34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ul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prin </w:t>
      </w:r>
      <w:r w:rsidR="005835D0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TNT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:   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sym w:font="Wingdings" w:char="F06F"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DA</w:t>
      </w:r>
      <w:r w:rsidR="004B14C4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: tarif 10 euro, fără TVA, </w:t>
      </w:r>
      <w:r w:rsidR="005835D0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ab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sym w:font="Wingdings" w:char="F06F"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NU*</w:t>
      </w:r>
    </w:p>
    <w:p w14:paraId="6C2451DF" w14:textId="4E8CDE75" w:rsidR="00034FCC" w:rsidRDefault="00034FCC" w:rsidP="00034FCC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  <w:r w:rsidRPr="007A2FAB">
        <w:rPr>
          <w:rFonts w:ascii="Arial Narrow" w:hAnsi="Arial Narrow" w:cs="Arial"/>
          <w:i/>
          <w:sz w:val="22"/>
          <w:szCs w:val="22"/>
          <w:lang w:val="ro-RO"/>
        </w:rPr>
        <w:t xml:space="preserve">*) Va rugam </w:t>
      </w:r>
      <w:r w:rsidR="00671E34">
        <w:rPr>
          <w:rFonts w:ascii="Arial Narrow" w:hAnsi="Arial Narrow" w:cs="Arial"/>
          <w:i/>
          <w:sz w:val="22"/>
          <w:szCs w:val="22"/>
          <w:lang w:val="ro-RO"/>
        </w:rPr>
        <w:t xml:space="preserve">sa 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men</w:t>
      </w:r>
      <w:r w:rsidRPr="007A2FAB">
        <w:rPr>
          <w:rFonts w:ascii="Arial Narrow" w:hAnsi="Arial Narrow" w:cs="Calibri"/>
          <w:i/>
          <w:sz w:val="22"/>
          <w:szCs w:val="22"/>
          <w:lang w:val="ro-RO"/>
        </w:rPr>
        <w:t>ț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iona</w:t>
      </w:r>
      <w:r w:rsidRPr="007A2FAB">
        <w:rPr>
          <w:rFonts w:ascii="Arial Narrow" w:hAnsi="Arial Narrow" w:cs="Calibri"/>
          <w:i/>
          <w:sz w:val="22"/>
          <w:szCs w:val="22"/>
          <w:lang w:val="ro-RO"/>
        </w:rPr>
        <w:t>ț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i modalitatea de livrare a coletului</w:t>
      </w:r>
      <w:r w:rsidR="00671E34">
        <w:rPr>
          <w:rFonts w:ascii="Arial Narrow" w:hAnsi="Arial Narrow" w:cs="Arial"/>
          <w:i/>
          <w:sz w:val="22"/>
          <w:szCs w:val="22"/>
          <w:lang w:val="ro-RO"/>
        </w:rPr>
        <w:t xml:space="preserve">: </w:t>
      </w:r>
      <w:r w:rsidR="004B14C4">
        <w:rPr>
          <w:rFonts w:ascii="Arial Narrow" w:hAnsi="Arial Narrow" w:cs="Arial"/>
          <w:i/>
          <w:sz w:val="22"/>
          <w:szCs w:val="22"/>
          <w:lang w:val="ro-RO"/>
        </w:rPr>
        <w:t>firma de curierat, cod client, etc.</w:t>
      </w:r>
    </w:p>
    <w:p w14:paraId="1F239B53" w14:textId="77777777" w:rsidR="00A86A7A" w:rsidRPr="007A2FAB" w:rsidRDefault="00A86A7A" w:rsidP="00034FCC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</w:p>
    <w:p w14:paraId="2A01DA0B" w14:textId="77777777" w:rsidR="00A43962" w:rsidRPr="007A2FAB" w:rsidRDefault="00A43962" w:rsidP="00A43962">
      <w:pPr>
        <w:pStyle w:val="BodyText3"/>
        <w:tabs>
          <w:tab w:val="left" w:pos="142"/>
          <w:tab w:val="left" w:pos="7005"/>
        </w:tabs>
        <w:spacing w:after="0"/>
        <w:ind w:left="-142"/>
        <w:rPr>
          <w:rFonts w:ascii="Arial Narrow" w:hAnsi="Arial Narrow"/>
          <w:i/>
          <w:sz w:val="12"/>
          <w:szCs w:val="12"/>
          <w:lang w:val="ro-RO"/>
        </w:rPr>
      </w:pPr>
    </w:p>
    <w:p w14:paraId="24169524" w14:textId="13FAB863" w:rsidR="00A43962" w:rsidRPr="007A2FAB" w:rsidRDefault="00A43962" w:rsidP="00A43962">
      <w:pPr>
        <w:jc w:val="both"/>
        <w:rPr>
          <w:rFonts w:ascii="Arial Narrow" w:hAnsi="Arial Narrow"/>
          <w:lang w:val="ro-RO"/>
        </w:rPr>
      </w:pPr>
      <w:r w:rsidRPr="007A2FAB">
        <w:rPr>
          <w:rFonts w:ascii="Arial Narrow" w:hAnsi="Arial Narrow" w:cs="Arial"/>
          <w:lang w:val="ro-RO"/>
        </w:rPr>
        <w:t>Taxa de participare se va plăti în lei, la cursul BNR din ziua efectuării plății</w:t>
      </w:r>
      <w:r w:rsidR="00A86A7A">
        <w:rPr>
          <w:rFonts w:ascii="Arial Narrow" w:hAnsi="Arial Narrow" w:cs="Arial"/>
          <w:lang w:val="ro-RO"/>
        </w:rPr>
        <w:t>/facturării</w:t>
      </w:r>
      <w:r w:rsidRPr="007A2FAB">
        <w:rPr>
          <w:rFonts w:ascii="Arial Narrow" w:hAnsi="Arial Narrow"/>
          <w:lang w:val="ro-RO"/>
        </w:rPr>
        <w:t xml:space="preserve">: </w:t>
      </w:r>
    </w:p>
    <w:tbl>
      <w:tblPr>
        <w:tblW w:w="5052" w:type="pct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695"/>
        <w:gridCol w:w="7880"/>
      </w:tblGrid>
      <w:tr w:rsidR="00A43962" w:rsidRPr="007A2FAB" w14:paraId="71C3E71E" w14:textId="77777777" w:rsidTr="00A43962">
        <w:trPr>
          <w:trHeight w:val="227"/>
        </w:trPr>
        <w:tc>
          <w:tcPr>
            <w:tcW w:w="1274" w:type="pct"/>
          </w:tcPr>
          <w:p w14:paraId="116441F3" w14:textId="2CA4D931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 w:cs="Arial"/>
                <w:lang w:val="ro-RO"/>
              </w:rPr>
              <w:t>iei:</w:t>
            </w:r>
          </w:p>
        </w:tc>
        <w:tc>
          <w:tcPr>
            <w:tcW w:w="3726" w:type="pct"/>
          </w:tcPr>
          <w:p w14:paraId="4E42BFC6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proofErr w:type="spellStart"/>
            <w:r w:rsidRPr="007A2FAB">
              <w:rPr>
                <w:rFonts w:ascii="Arial Narrow" w:hAnsi="Arial Narrow" w:cs="Arial"/>
                <w:lang w:val="ro-RO"/>
              </w:rPr>
              <w:t>CEPROCIM</w:t>
            </w:r>
            <w:proofErr w:type="spellEnd"/>
            <w:r w:rsidRPr="007A2FAB">
              <w:rPr>
                <w:rFonts w:ascii="Arial Narrow" w:hAnsi="Arial Narrow" w:cs="Arial"/>
                <w:lang w:val="ro-RO"/>
              </w:rPr>
              <w:t xml:space="preserve"> S.A.</w:t>
            </w:r>
          </w:p>
        </w:tc>
      </w:tr>
      <w:tr w:rsidR="00A43962" w:rsidRPr="007A2FAB" w14:paraId="6AAACAFC" w14:textId="77777777" w:rsidTr="00A43962">
        <w:trPr>
          <w:trHeight w:val="227"/>
        </w:trPr>
        <w:tc>
          <w:tcPr>
            <w:tcW w:w="1274" w:type="pct"/>
          </w:tcPr>
          <w:p w14:paraId="03866216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proofErr w:type="spellStart"/>
            <w:r w:rsidRPr="007A2FAB">
              <w:rPr>
                <w:rFonts w:ascii="Arial Narrow" w:hAnsi="Arial Narrow" w:cs="Arial"/>
                <w:lang w:val="ro-RO"/>
              </w:rPr>
              <w:t>C.I.F</w:t>
            </w:r>
            <w:proofErr w:type="spellEnd"/>
            <w:r w:rsidRPr="007A2FAB">
              <w:rPr>
                <w:rFonts w:ascii="Arial Narrow" w:hAnsi="Arial Narrow" w:cs="Arial"/>
                <w:lang w:val="ro-RO"/>
              </w:rPr>
              <w:t>:</w:t>
            </w:r>
          </w:p>
        </w:tc>
        <w:tc>
          <w:tcPr>
            <w:tcW w:w="3726" w:type="pct"/>
          </w:tcPr>
          <w:p w14:paraId="556DA6F4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RO 449620</w:t>
            </w:r>
          </w:p>
        </w:tc>
      </w:tr>
      <w:tr w:rsidR="00A43962" w:rsidRPr="007A2FAB" w14:paraId="694F6268" w14:textId="77777777" w:rsidTr="00A43962">
        <w:trPr>
          <w:trHeight w:val="227"/>
        </w:trPr>
        <w:tc>
          <w:tcPr>
            <w:tcW w:w="1274" w:type="pct"/>
          </w:tcPr>
          <w:p w14:paraId="1FFE3443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Număr IBAN:</w:t>
            </w:r>
          </w:p>
        </w:tc>
        <w:tc>
          <w:tcPr>
            <w:tcW w:w="3726" w:type="pct"/>
          </w:tcPr>
          <w:p w14:paraId="7627A0C3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RO43BTRL04601202M31629XX (lei)</w:t>
            </w:r>
          </w:p>
        </w:tc>
      </w:tr>
      <w:tr w:rsidR="00A43962" w:rsidRPr="007A2FAB" w14:paraId="669EBA29" w14:textId="77777777" w:rsidTr="00A43962">
        <w:trPr>
          <w:trHeight w:val="227"/>
        </w:trPr>
        <w:tc>
          <w:tcPr>
            <w:tcW w:w="1274" w:type="pct"/>
            <w:tcMar>
              <w:left w:w="28" w:type="dxa"/>
              <w:right w:w="28" w:type="dxa"/>
            </w:tcMar>
          </w:tcPr>
          <w:p w14:paraId="257F1C81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spacing w:val="-6"/>
                <w:lang w:val="ro-RO"/>
              </w:rPr>
            </w:pPr>
            <w:r w:rsidRPr="007A2FAB">
              <w:rPr>
                <w:rFonts w:ascii="Arial Narrow" w:hAnsi="Arial Narrow" w:cs="Arial"/>
                <w:spacing w:val="-6"/>
                <w:lang w:val="ro-RO"/>
              </w:rPr>
              <w:t xml:space="preserve">Nr. Înregistrare Reg. </w:t>
            </w:r>
            <w:proofErr w:type="spellStart"/>
            <w:r w:rsidRPr="007A2FAB">
              <w:rPr>
                <w:rFonts w:ascii="Arial Narrow" w:hAnsi="Arial Narrow" w:cs="Arial"/>
                <w:spacing w:val="-6"/>
                <w:lang w:val="ro-RO"/>
              </w:rPr>
              <w:t>Com</w:t>
            </w:r>
            <w:proofErr w:type="spellEnd"/>
            <w:r w:rsidRPr="007A2FAB">
              <w:rPr>
                <w:rFonts w:ascii="Arial Narrow" w:hAnsi="Arial Narrow" w:cs="Arial"/>
                <w:spacing w:val="-6"/>
                <w:lang w:val="ro-RO"/>
              </w:rPr>
              <w:t>.:</w:t>
            </w:r>
          </w:p>
        </w:tc>
        <w:tc>
          <w:tcPr>
            <w:tcW w:w="3726" w:type="pct"/>
            <w:tcMar>
              <w:left w:w="28" w:type="dxa"/>
              <w:right w:w="28" w:type="dxa"/>
            </w:tcMar>
          </w:tcPr>
          <w:p w14:paraId="187549D9" w14:textId="77777777" w:rsidR="00A43962" w:rsidRPr="007A2FAB" w:rsidRDefault="00A43962" w:rsidP="00A43962">
            <w:pPr>
              <w:spacing w:after="0" w:line="240" w:lineRule="auto"/>
              <w:ind w:firstLine="114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J40/250/1991</w:t>
            </w:r>
          </w:p>
        </w:tc>
      </w:tr>
      <w:tr w:rsidR="00A43962" w:rsidRPr="007A2FAB" w14:paraId="0CC47DB5" w14:textId="77777777" w:rsidTr="00A43962">
        <w:trPr>
          <w:trHeight w:val="227"/>
        </w:trPr>
        <w:tc>
          <w:tcPr>
            <w:tcW w:w="1274" w:type="pct"/>
          </w:tcPr>
          <w:p w14:paraId="725896CD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Banca:</w:t>
            </w:r>
          </w:p>
        </w:tc>
        <w:tc>
          <w:tcPr>
            <w:tcW w:w="3726" w:type="pct"/>
          </w:tcPr>
          <w:p w14:paraId="4B9E237E" w14:textId="16668A93" w:rsidR="00A43962" w:rsidRPr="007A2FAB" w:rsidRDefault="00A43962" w:rsidP="00A43962">
            <w:pPr>
              <w:tabs>
                <w:tab w:val="left" w:pos="-1440"/>
              </w:tabs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BANCA TRANSILVANIA,</w:t>
            </w:r>
            <w:r w:rsidRPr="007A2FAB">
              <w:rPr>
                <w:rFonts w:ascii="Arial Narrow" w:hAnsi="Arial Narrow" w:cs="Arial"/>
                <w:b/>
                <w:lang w:val="ro-RO"/>
              </w:rPr>
              <w:t xml:space="preserve"> </w:t>
            </w:r>
            <w:r w:rsidRPr="007A2FAB">
              <w:rPr>
                <w:rFonts w:ascii="Arial Narrow" w:hAnsi="Arial Narrow" w:cs="Arial"/>
                <w:lang w:val="ro-RO"/>
              </w:rPr>
              <w:t xml:space="preserve">Sucursala MILITARI – Sos. </w:t>
            </w:r>
            <w:r w:rsidR="007A2FAB" w:rsidRPr="007A2FAB">
              <w:rPr>
                <w:rFonts w:ascii="Arial Narrow" w:hAnsi="Arial Narrow" w:cs="Arial"/>
                <w:lang w:val="ro-RO"/>
              </w:rPr>
              <w:t>Virtuți</w:t>
            </w:r>
            <w:r w:rsidR="007A2FAB">
              <w:rPr>
                <w:rFonts w:ascii="Arial Narrow" w:hAnsi="Arial Narrow" w:cs="Arial"/>
                <w:lang w:val="ro-RO"/>
              </w:rPr>
              <w:t>i</w:t>
            </w:r>
            <w:r w:rsidRPr="007A2FAB">
              <w:rPr>
                <w:rFonts w:ascii="Arial Narrow" w:hAnsi="Arial Narrow" w:cs="Arial"/>
                <w:lang w:val="ro-RO"/>
              </w:rPr>
              <w:t>, nr. 1 B, sector 6, Bucure</w:t>
            </w:r>
            <w:r w:rsidRPr="007A2FAB">
              <w:rPr>
                <w:rFonts w:ascii="Arial Narrow" w:hAnsi="Arial Narrow" w:cs="Calibri"/>
                <w:lang w:val="ro-RO"/>
              </w:rPr>
              <w:t>ș</w:t>
            </w:r>
            <w:r w:rsidRPr="007A2FAB">
              <w:rPr>
                <w:rFonts w:ascii="Arial Narrow" w:hAnsi="Arial Narrow" w:cs="Arial"/>
                <w:lang w:val="ro-RO"/>
              </w:rPr>
              <w:t xml:space="preserve">ti, Romania </w:t>
            </w:r>
          </w:p>
        </w:tc>
      </w:tr>
      <w:tr w:rsidR="00A43962" w:rsidRPr="007A2FAB" w14:paraId="4B137EAD" w14:textId="77777777" w:rsidTr="00A43962">
        <w:trPr>
          <w:trHeight w:val="227"/>
        </w:trPr>
        <w:tc>
          <w:tcPr>
            <w:tcW w:w="1274" w:type="pct"/>
          </w:tcPr>
          <w:p w14:paraId="69172F91" w14:textId="77777777" w:rsidR="00A43962" w:rsidRPr="007A2FAB" w:rsidRDefault="00A43962" w:rsidP="00435EEA">
            <w:pPr>
              <w:spacing w:after="0" w:line="240" w:lineRule="auto"/>
              <w:ind w:left="34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Codul Swift:</w:t>
            </w:r>
          </w:p>
        </w:tc>
        <w:tc>
          <w:tcPr>
            <w:tcW w:w="3726" w:type="pct"/>
          </w:tcPr>
          <w:p w14:paraId="3988AAF6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BTRLRO22</w:t>
            </w:r>
          </w:p>
        </w:tc>
      </w:tr>
    </w:tbl>
    <w:p w14:paraId="7C267670" w14:textId="77777777" w:rsidR="00A43962" w:rsidRPr="007A2FAB" w:rsidRDefault="00A43962" w:rsidP="00761D26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</w:p>
    <w:p w14:paraId="486201B6" w14:textId="6C2C9CAD" w:rsidR="00761D26" w:rsidRPr="007A2FAB" w:rsidRDefault="00761D26" w:rsidP="0025739C">
      <w:pPr>
        <w:spacing w:after="0" w:line="240" w:lineRule="auto"/>
        <w:ind w:right="708"/>
        <w:rPr>
          <w:rFonts w:ascii="Arial Narrow" w:hAnsi="Arial Narrow" w:cs="Arial"/>
          <w:i/>
          <w:sz w:val="20"/>
          <w:szCs w:val="20"/>
          <w:lang w:val="ro-RO"/>
        </w:rPr>
      </w:pPr>
    </w:p>
    <w:tbl>
      <w:tblPr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25739C" w:rsidRPr="007A2FAB" w14:paraId="0907D2FD" w14:textId="77777777" w:rsidTr="0025739C">
        <w:tc>
          <w:tcPr>
            <w:tcW w:w="5000" w:type="pct"/>
          </w:tcPr>
          <w:p w14:paraId="50701F43" w14:textId="77777777" w:rsidR="00A43962" w:rsidRPr="007A2FAB" w:rsidRDefault="00A43962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Taxa de participare:</w:t>
            </w:r>
          </w:p>
          <w:p w14:paraId="561EB1D9" w14:textId="210D2B3F" w:rsidR="0025739C" w:rsidRPr="007A2FAB" w:rsidRDefault="0025739C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sym w:font="Wingdings" w:char="F06F"/>
            </w:r>
            <w:r w:rsidR="00A43962" w:rsidRPr="007A2FAB">
              <w:rPr>
                <w:rFonts w:ascii="Arial Narrow" w:hAnsi="Arial Narrow" w:cs="Arial"/>
                <w:lang w:val="ro-RO"/>
              </w:rPr>
              <w:t xml:space="preserve"> am achitat-o cu O.P. nr</w:t>
            </w:r>
            <w:r w:rsidRPr="007A2FAB">
              <w:rPr>
                <w:rFonts w:ascii="Arial Narrow" w:hAnsi="Arial Narrow" w:cs="Arial"/>
                <w:lang w:val="ro-RO"/>
              </w:rPr>
              <w:t>................./…………………….….….….…………</w:t>
            </w:r>
          </w:p>
          <w:p w14:paraId="7299B808" w14:textId="04A205FB" w:rsidR="0025739C" w:rsidRPr="007A2FAB" w:rsidRDefault="00A43962" w:rsidP="00944605">
            <w:pPr>
              <w:spacing w:after="0" w:line="240" w:lineRule="auto"/>
              <w:ind w:firstLine="3289"/>
              <w:rPr>
                <w:rFonts w:ascii="Arial Narrow" w:hAnsi="Arial Narrow" w:cs="Arial"/>
                <w:b/>
                <w:sz w:val="14"/>
                <w:szCs w:val="14"/>
                <w:lang w:val="ro-RO"/>
              </w:rPr>
            </w:pPr>
            <w:r w:rsidRPr="007A2FAB">
              <w:rPr>
                <w:rFonts w:ascii="Arial Narrow" w:hAnsi="Arial Narrow" w:cs="Arial"/>
                <w:b/>
                <w:sz w:val="14"/>
                <w:szCs w:val="14"/>
                <w:lang w:val="ro-RO"/>
              </w:rPr>
              <w:t>sau</w:t>
            </w:r>
          </w:p>
          <w:p w14:paraId="423F14A5" w14:textId="69E16673" w:rsidR="0025739C" w:rsidRPr="007A2FAB" w:rsidRDefault="0025739C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sym w:font="Wingdings" w:char="F06F"/>
            </w:r>
            <w:r w:rsidRPr="007A2FAB">
              <w:rPr>
                <w:rFonts w:ascii="Arial Narrow" w:hAnsi="Arial Narrow" w:cs="Arial"/>
                <w:lang w:val="ro-RO"/>
              </w:rPr>
              <w:t xml:space="preserve"> </w:t>
            </w:r>
            <w:r w:rsidR="00A43962" w:rsidRPr="007A2FAB">
              <w:rPr>
                <w:rFonts w:ascii="Arial Narrow" w:hAnsi="Arial Narrow" w:cs="Arial"/>
                <w:lang w:val="ro-RO"/>
              </w:rPr>
              <w:t xml:space="preserve">o vom plăti după emiterea facturii fiscale începând cu </w:t>
            </w:r>
            <w:r w:rsidR="00502D3F">
              <w:rPr>
                <w:rFonts w:ascii="Arial Narrow" w:hAnsi="Arial Narrow" w:cs="Arial"/>
                <w:lang w:val="ro-RO"/>
              </w:rPr>
              <w:t>Octombrie</w:t>
            </w:r>
            <w:r w:rsidR="00A43962" w:rsidRPr="007A2FAB">
              <w:rPr>
                <w:rFonts w:ascii="Arial Narrow" w:hAnsi="Arial Narrow" w:cs="Arial"/>
                <w:lang w:val="ro-RO"/>
              </w:rPr>
              <w:t>, 202</w:t>
            </w:r>
            <w:r w:rsidR="009A2D91">
              <w:rPr>
                <w:rFonts w:ascii="Arial Narrow" w:hAnsi="Arial Narrow" w:cs="Arial"/>
                <w:lang w:val="ro-RO"/>
              </w:rPr>
              <w:t>3</w:t>
            </w:r>
          </w:p>
        </w:tc>
      </w:tr>
    </w:tbl>
    <w:p w14:paraId="73A64DAD" w14:textId="57CFA301" w:rsidR="00761D26" w:rsidRPr="007A2FAB" w:rsidRDefault="00761D26" w:rsidP="0025739C">
      <w:pPr>
        <w:spacing w:after="0" w:line="240" w:lineRule="auto"/>
        <w:rPr>
          <w:rFonts w:ascii="Arial Narrow" w:hAnsi="Arial Narrow"/>
          <w:lang w:val="ro-RO"/>
        </w:rPr>
      </w:pPr>
    </w:p>
    <w:p w14:paraId="53AD3CE5" w14:textId="77777777" w:rsidR="0025739C" w:rsidRPr="007A2FAB" w:rsidRDefault="0025739C" w:rsidP="0025739C">
      <w:pPr>
        <w:spacing w:after="0" w:line="240" w:lineRule="auto"/>
        <w:rPr>
          <w:rFonts w:ascii="Arial Narrow" w:hAnsi="Arial Narrow"/>
          <w:lang w:val="ro-RO"/>
        </w:rPr>
      </w:pPr>
    </w:p>
    <w:tbl>
      <w:tblPr>
        <w:tblW w:w="4611" w:type="pct"/>
        <w:tblLook w:val="0600" w:firstRow="0" w:lastRow="0" w:firstColumn="0" w:lastColumn="0" w:noHBand="1" w:noVBand="1"/>
      </w:tblPr>
      <w:tblGrid>
        <w:gridCol w:w="3489"/>
        <w:gridCol w:w="622"/>
        <w:gridCol w:w="342"/>
        <w:gridCol w:w="651"/>
        <w:gridCol w:w="342"/>
        <w:gridCol w:w="4206"/>
      </w:tblGrid>
      <w:tr w:rsidR="009332AC" w:rsidRPr="007A2FAB" w14:paraId="55CCA609" w14:textId="77777777" w:rsidTr="0025739C">
        <w:trPr>
          <w:trHeight w:val="210"/>
        </w:trPr>
        <w:tc>
          <w:tcPr>
            <w:tcW w:w="1808" w:type="pct"/>
            <w:shd w:val="clear" w:color="auto" w:fill="auto"/>
            <w:vAlign w:val="center"/>
          </w:tcPr>
          <w:p w14:paraId="63379BC1" w14:textId="7E07CE93" w:rsidR="009332AC" w:rsidRPr="007A2FAB" w:rsidRDefault="00A43962" w:rsidP="0025739C">
            <w:pPr>
              <w:pStyle w:val="NoSpacing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Nume</w:t>
            </w:r>
            <w:r w:rsidR="00435EEA" w:rsidRPr="007A2FAB">
              <w:rPr>
                <w:rFonts w:ascii="Arial Narrow" w:hAnsi="Arial Narrow"/>
                <w:lang w:val="ro-RO"/>
              </w:rPr>
              <w:t>, prenume</w:t>
            </w:r>
            <w:r w:rsidRPr="007A2FAB">
              <w:rPr>
                <w:rFonts w:ascii="Arial Narrow" w:hAnsi="Arial Narrow"/>
                <w:lang w:val="ro-RO"/>
              </w:rPr>
              <w:t xml:space="preserve"> si semnătura: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23462A2C" w14:textId="24D0396C" w:rsidR="009332AC" w:rsidRPr="007A2FAB" w:rsidRDefault="009332AC" w:rsidP="0025739C">
            <w:pPr>
              <w:pStyle w:val="NoSpacing"/>
              <w:rPr>
                <w:rFonts w:ascii="Arial Narrow" w:hAnsi="Arial Narrow"/>
                <w:lang w:val="ro-RO"/>
              </w:rPr>
            </w:pPr>
          </w:p>
        </w:tc>
      </w:tr>
      <w:tr w:rsidR="0025739C" w:rsidRPr="007A2FAB" w14:paraId="47A63FF7" w14:textId="77777777" w:rsidTr="0025739C">
        <w:trPr>
          <w:trHeight w:val="118"/>
        </w:trPr>
        <w:tc>
          <w:tcPr>
            <w:tcW w:w="1808" w:type="pct"/>
            <w:vAlign w:val="center"/>
          </w:tcPr>
          <w:p w14:paraId="11D9A1F4" w14:textId="671824B4" w:rsidR="0025739C" w:rsidRPr="007A2FAB" w:rsidRDefault="0025739C" w:rsidP="0025739C">
            <w:pPr>
              <w:pStyle w:val="NoSpacing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Dat</w:t>
            </w:r>
            <w:r w:rsidR="00A43962" w:rsidRPr="007A2FAB">
              <w:rPr>
                <w:rFonts w:ascii="Arial Narrow" w:hAnsi="Arial Narrow"/>
                <w:lang w:val="ro-RO"/>
              </w:rPr>
              <w:t>a</w:t>
            </w:r>
            <w:r w:rsidRPr="007A2FAB">
              <w:rPr>
                <w:rFonts w:ascii="Arial Narrow" w:hAnsi="Arial Narrow"/>
                <w:lang w:val="ro-RO"/>
              </w:rPr>
              <w:t>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2295B74" w14:textId="77777777" w:rsidR="0025739C" w:rsidRPr="007A2FAB" w:rsidRDefault="0025739C" w:rsidP="0025739C">
            <w:pPr>
              <w:pStyle w:val="NoSpacing"/>
              <w:rPr>
                <w:rFonts w:ascii="Arial Narrow" w:hAnsi="Arial Narrow"/>
                <w:lang w:val="ro-RO"/>
              </w:rPr>
            </w:pPr>
          </w:p>
        </w:tc>
      </w:tr>
      <w:tr w:rsidR="00232876" w:rsidRPr="007A2FAB" w14:paraId="22377D74" w14:textId="77777777" w:rsidTr="0025739C">
        <w:trPr>
          <w:trHeight w:val="360"/>
        </w:trPr>
        <w:tc>
          <w:tcPr>
            <w:tcW w:w="1808" w:type="pct"/>
            <w:shd w:val="clear" w:color="auto" w:fill="auto"/>
          </w:tcPr>
          <w:p w14:paraId="4FF0C3DE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322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6296ED05" w14:textId="540E8E9B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proofErr w:type="spellStart"/>
            <w:r w:rsidRPr="007A2FAB">
              <w:rPr>
                <w:rFonts w:ascii="Arial Narrow" w:hAnsi="Arial Narrow"/>
                <w:lang w:val="ro-RO"/>
              </w:rPr>
              <w:t>zz</w:t>
            </w:r>
            <w:proofErr w:type="spellEnd"/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530FBCB2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33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DC6D760" w14:textId="5E73098B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proofErr w:type="spellStart"/>
            <w:r w:rsidRPr="007A2FAB">
              <w:rPr>
                <w:rFonts w:ascii="Arial Narrow" w:hAnsi="Arial Narrow"/>
                <w:lang w:val="ro-RO"/>
              </w:rPr>
              <w:t>ll</w:t>
            </w:r>
            <w:proofErr w:type="spellEnd"/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70414820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2180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378F40E" w14:textId="2EE43E4A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proofErr w:type="spellStart"/>
            <w:r w:rsidRPr="007A2FAB">
              <w:rPr>
                <w:rFonts w:ascii="Arial Narrow" w:hAnsi="Arial Narrow"/>
                <w:lang w:val="ro-RO"/>
              </w:rPr>
              <w:t>aaaa</w:t>
            </w:r>
            <w:proofErr w:type="spellEnd"/>
          </w:p>
        </w:tc>
      </w:tr>
    </w:tbl>
    <w:p w14:paraId="45D47FBE" w14:textId="77777777" w:rsidR="00687CFB" w:rsidRPr="007A2FAB" w:rsidRDefault="00687CFB" w:rsidP="0025739C">
      <w:pPr>
        <w:spacing w:after="0" w:line="240" w:lineRule="auto"/>
        <w:rPr>
          <w:rFonts w:ascii="Arial Narrow" w:hAnsi="Arial Narrow"/>
          <w:sz w:val="2"/>
          <w:szCs w:val="2"/>
          <w:lang w:val="ro-RO"/>
        </w:rPr>
      </w:pPr>
    </w:p>
    <w:sectPr w:rsidR="00687CFB" w:rsidRPr="007A2FAB" w:rsidSect="005D69A1">
      <w:headerReference w:type="default" r:id="rId13"/>
      <w:pgSz w:w="11906" w:h="16838" w:code="9"/>
      <w:pgMar w:top="284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B4053" w14:textId="77777777" w:rsidR="00467A44" w:rsidRDefault="00467A44" w:rsidP="001A0130">
      <w:pPr>
        <w:spacing w:after="0" w:line="240" w:lineRule="auto"/>
      </w:pPr>
      <w:r>
        <w:separator/>
      </w:r>
    </w:p>
  </w:endnote>
  <w:endnote w:type="continuationSeparator" w:id="0">
    <w:p w14:paraId="0ADAE209" w14:textId="77777777" w:rsidR="00467A44" w:rsidRDefault="00467A44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8D17D" w14:textId="77777777" w:rsidR="00467A44" w:rsidRDefault="00467A44" w:rsidP="001A0130">
      <w:pPr>
        <w:spacing w:after="0" w:line="240" w:lineRule="auto"/>
      </w:pPr>
      <w:r>
        <w:separator/>
      </w:r>
    </w:p>
  </w:footnote>
  <w:footnote w:type="continuationSeparator" w:id="0">
    <w:p w14:paraId="18247B7F" w14:textId="77777777" w:rsidR="00467A44" w:rsidRDefault="00467A44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B9838" w14:textId="77777777" w:rsidR="001A0130" w:rsidRPr="00761D26" w:rsidRDefault="00FD35A6">
    <w:pPr>
      <w:pStyle w:val="Header"/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DA336D" wp14:editId="13A07052">
              <wp:simplePos x="0" y="0"/>
              <wp:positionH relativeFrom="page">
                <wp:posOffset>127591</wp:posOffset>
              </wp:positionH>
              <wp:positionV relativeFrom="page">
                <wp:posOffset>223284</wp:posOffset>
              </wp:positionV>
              <wp:extent cx="7287768" cy="10323830"/>
              <wp:effectExtent l="0" t="0" r="8890" b="127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323830"/>
                        <a:chOff x="0" y="1"/>
                        <a:chExt cx="7289800" cy="9581059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124904"/>
                          <a:ext cx="7287768" cy="84561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289800" cy="1075566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5CF252" id="Group 26" o:spid="_x0000_s1026" style="position:absolute;margin-left:10.05pt;margin-top:17.6pt;width:573.85pt;height:812.9pt;z-index:251664384;mso-position-horizontal-relative:page;mso-position-vertical-relative:page;mso-width-relative:margin;mso-height-relative:margin" coordorigin="" coordsize="72898,9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zvNZSC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">
              <v:rect id="Rectangle 3" o:spid="_x0000_s1027" style="position:absolute;top:11249;width:72877;height:8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0755;visibility:visible;mso-wrap-style:square" coordsize="7289800,10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" path="m,l6947824,r341976,341976l7289800,1075566,,1075566,,xe">
                <v:imagedata r:id="rId2" o:title=""/>
                <v:formulas/>
                <v:path o:extrusionok="t" o:connecttype="custom" o:connectlocs="0,0;6947824,0;7289800,341976;7289800,1075566;0,1075566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6573F57"/>
    <w:multiLevelType w:val="hybridMultilevel"/>
    <w:tmpl w:val="59F0B9B4"/>
    <w:lvl w:ilvl="0" w:tplc="E9ECB860">
      <w:start w:val="1"/>
      <w:numFmt w:val="bullet"/>
      <w:lvlText w:val=""/>
      <w:lvlJc w:val="left"/>
      <w:pPr>
        <w:tabs>
          <w:tab w:val="num" w:pos="397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912679">
    <w:abstractNumId w:val="2"/>
  </w:num>
  <w:num w:numId="2" w16cid:durableId="1240477813">
    <w:abstractNumId w:val="0"/>
  </w:num>
  <w:num w:numId="3" w16cid:durableId="326373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23323"/>
    <w:rsid w:val="00034FCC"/>
    <w:rsid w:val="00071FA3"/>
    <w:rsid w:val="001A0130"/>
    <w:rsid w:val="00232876"/>
    <w:rsid w:val="0025739C"/>
    <w:rsid w:val="00267116"/>
    <w:rsid w:val="002B04A9"/>
    <w:rsid w:val="002C48E7"/>
    <w:rsid w:val="002F58E0"/>
    <w:rsid w:val="00355DEE"/>
    <w:rsid w:val="003B3DA5"/>
    <w:rsid w:val="003B49EC"/>
    <w:rsid w:val="003D55FB"/>
    <w:rsid w:val="003E4024"/>
    <w:rsid w:val="003F549B"/>
    <w:rsid w:val="00402433"/>
    <w:rsid w:val="00435EEA"/>
    <w:rsid w:val="00441789"/>
    <w:rsid w:val="00467A44"/>
    <w:rsid w:val="0048225A"/>
    <w:rsid w:val="004942F1"/>
    <w:rsid w:val="004B14C4"/>
    <w:rsid w:val="004B47A9"/>
    <w:rsid w:val="004F0368"/>
    <w:rsid w:val="00500D33"/>
    <w:rsid w:val="00502D3F"/>
    <w:rsid w:val="005835D0"/>
    <w:rsid w:val="00583D87"/>
    <w:rsid w:val="005A20B8"/>
    <w:rsid w:val="005D69A1"/>
    <w:rsid w:val="005E6FA8"/>
    <w:rsid w:val="006662D2"/>
    <w:rsid w:val="00671E34"/>
    <w:rsid w:val="00687CFB"/>
    <w:rsid w:val="00696B6E"/>
    <w:rsid w:val="006A5F0E"/>
    <w:rsid w:val="006C28FD"/>
    <w:rsid w:val="006E63E6"/>
    <w:rsid w:val="00761D26"/>
    <w:rsid w:val="007718C6"/>
    <w:rsid w:val="007A08F0"/>
    <w:rsid w:val="007A2FAB"/>
    <w:rsid w:val="008045C5"/>
    <w:rsid w:val="00835F7E"/>
    <w:rsid w:val="00866BB6"/>
    <w:rsid w:val="00872D54"/>
    <w:rsid w:val="009332AC"/>
    <w:rsid w:val="00944605"/>
    <w:rsid w:val="00955179"/>
    <w:rsid w:val="009A2D91"/>
    <w:rsid w:val="009D6BAD"/>
    <w:rsid w:val="009E70CA"/>
    <w:rsid w:val="00A43962"/>
    <w:rsid w:val="00A7769A"/>
    <w:rsid w:val="00A86A7A"/>
    <w:rsid w:val="00B0195E"/>
    <w:rsid w:val="00B55081"/>
    <w:rsid w:val="00B83158"/>
    <w:rsid w:val="00BA66C3"/>
    <w:rsid w:val="00CB16D2"/>
    <w:rsid w:val="00CD05DC"/>
    <w:rsid w:val="00CD5B0D"/>
    <w:rsid w:val="00CE1BFE"/>
    <w:rsid w:val="00D23323"/>
    <w:rsid w:val="00DB3723"/>
    <w:rsid w:val="00DC1831"/>
    <w:rsid w:val="00E22AEF"/>
    <w:rsid w:val="00E3286D"/>
    <w:rsid w:val="00E413DD"/>
    <w:rsid w:val="00F16769"/>
    <w:rsid w:val="00F40180"/>
    <w:rsid w:val="00F53FDC"/>
    <w:rsid w:val="00F5671E"/>
    <w:rsid w:val="00FA3EB3"/>
    <w:rsid w:val="00FD35A6"/>
    <w:rsid w:val="00FF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9D78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List">
    <w:name w:val="List"/>
    <w:basedOn w:val="BodyText"/>
    <w:rsid w:val="00761D26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761D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1D26"/>
  </w:style>
  <w:style w:type="paragraph" w:styleId="BodyText3">
    <w:name w:val="Body Text 3"/>
    <w:basedOn w:val="Normal"/>
    <w:link w:val="BodyText3Char"/>
    <w:rsid w:val="00761D26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BodyText3Char">
    <w:name w:val="Body Text 3 Char"/>
    <w:basedOn w:val="DefaultParagraphFont"/>
    <w:link w:val="BodyText3"/>
    <w:rsid w:val="00761D26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Index">
    <w:name w:val="Index"/>
    <w:basedOn w:val="Normal"/>
    <w:rsid w:val="00034FCC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5835D0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5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ancu\AppData\Roaming\Microsoft\Templates\Practice%20update%20form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7D6EC8-5088-4BB9-B16E-795AFE5153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259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Talon</vt:lpstr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Talon</dc:title>
  <dc:subject/>
  <dc:creator/>
  <cp:keywords/>
  <dc:description/>
  <cp:lastModifiedBy/>
  <cp:revision>1</cp:revision>
  <dcterms:created xsi:type="dcterms:W3CDTF">2021-05-12T08:17:00Z</dcterms:created>
  <dcterms:modified xsi:type="dcterms:W3CDTF">2023-09-13T08:12:00Z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