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19" w:type="dxa"/>
        <w:tblInd w:w="1080" w:type="dxa"/>
        <w:tblLook w:val="0600" w:firstRow="0" w:lastRow="0" w:firstColumn="0" w:lastColumn="0" w:noHBand="1" w:noVBand="1"/>
      </w:tblPr>
      <w:tblGrid>
        <w:gridCol w:w="5724"/>
        <w:gridCol w:w="4395"/>
      </w:tblGrid>
      <w:tr w:rsidR="00E3286D" w:rsidRPr="007A2FAB" w14:paraId="282529E2" w14:textId="77777777" w:rsidTr="00034FCC">
        <w:trPr>
          <w:trHeight w:val="1728"/>
        </w:trPr>
        <w:tc>
          <w:tcPr>
            <w:tcW w:w="5724" w:type="dxa"/>
          </w:tcPr>
          <w:p w14:paraId="5647DC03" w14:textId="318D6CFE" w:rsidR="00034FCC" w:rsidRPr="007A2FAB" w:rsidRDefault="00034FCC" w:rsidP="00034FCC">
            <w:pPr>
              <w:pStyle w:val="Title"/>
              <w:spacing w:line="240" w:lineRule="auto"/>
              <w:rPr>
                <w:rFonts w:ascii="Arial Narrow" w:hAnsi="Arial Narrow"/>
                <w:sz w:val="30"/>
                <w:szCs w:val="30"/>
                <w:lang w:val="ro-RO"/>
              </w:rPr>
            </w:pPr>
            <w:r w:rsidRPr="007A2FAB">
              <w:rPr>
                <w:rFonts w:ascii="Arial Narrow" w:hAnsi="Arial Narrow"/>
                <w:sz w:val="30"/>
                <w:szCs w:val="30"/>
                <w:lang w:val="ro-RO"/>
              </w:rPr>
              <w:t xml:space="preserve">TALON DE </w:t>
            </w:r>
            <w:r w:rsidR="007A2FAB" w:rsidRPr="007A2FAB">
              <w:rPr>
                <w:rFonts w:ascii="Arial Narrow" w:hAnsi="Arial Narrow"/>
                <w:sz w:val="30"/>
                <w:szCs w:val="30"/>
                <w:lang w:val="ro-RO"/>
              </w:rPr>
              <w:t>ÎNREGISTRARE</w:t>
            </w:r>
          </w:p>
          <w:p w14:paraId="29856EBF" w14:textId="21D06CAC" w:rsidR="00034FCC" w:rsidRPr="007A2FAB" w:rsidRDefault="007A2FAB" w:rsidP="00034FCC">
            <w:pPr>
              <w:pStyle w:val="Title"/>
              <w:spacing w:line="240" w:lineRule="auto"/>
              <w:rPr>
                <w:rFonts w:ascii="Arial Narrow" w:hAnsi="Arial Narrow"/>
                <w:sz w:val="30"/>
                <w:szCs w:val="30"/>
                <w:lang w:val="ro-RO"/>
              </w:rPr>
            </w:pPr>
            <w:r w:rsidRPr="007A2FAB">
              <w:rPr>
                <w:rFonts w:ascii="Arial Narrow" w:hAnsi="Arial Narrow"/>
                <w:sz w:val="30"/>
                <w:szCs w:val="30"/>
                <w:lang w:val="ro-RO"/>
              </w:rPr>
              <w:t>ÎNCERCĂRI</w:t>
            </w:r>
            <w:r w:rsidR="00034FCC" w:rsidRPr="007A2FAB">
              <w:rPr>
                <w:rFonts w:ascii="Arial Narrow" w:hAnsi="Arial Narrow"/>
                <w:sz w:val="30"/>
                <w:szCs w:val="30"/>
                <w:lang w:val="ro-RO"/>
              </w:rPr>
              <w:t xml:space="preserve"> INTERLABORATOARE PE ADEZIVI PENTRU PLĂCI CERAMICE</w:t>
            </w:r>
          </w:p>
          <w:p w14:paraId="0161B0D7" w14:textId="3BFAB984" w:rsidR="00E3286D" w:rsidRPr="007A2FAB" w:rsidRDefault="00034FCC" w:rsidP="00034FCC">
            <w:pPr>
              <w:pStyle w:val="Title"/>
              <w:spacing w:line="240" w:lineRule="auto"/>
              <w:rPr>
                <w:rFonts w:ascii="Arial Narrow" w:hAnsi="Arial Narrow"/>
                <w:sz w:val="30"/>
                <w:szCs w:val="30"/>
                <w:lang w:val="ro-RO"/>
              </w:rPr>
            </w:pPr>
            <w:r w:rsidRPr="007A2FAB">
              <w:rPr>
                <w:rFonts w:ascii="Arial Narrow" w:hAnsi="Arial Narrow"/>
                <w:sz w:val="30"/>
                <w:szCs w:val="30"/>
                <w:lang w:val="ro-RO"/>
              </w:rPr>
              <w:t>RUNDA 1</w:t>
            </w:r>
            <w:r w:rsidR="0087557D">
              <w:rPr>
                <w:rFonts w:ascii="Arial Narrow" w:hAnsi="Arial Narrow"/>
                <w:sz w:val="30"/>
                <w:szCs w:val="30"/>
                <w:lang w:val="ro-RO"/>
              </w:rPr>
              <w:t>5</w:t>
            </w:r>
          </w:p>
        </w:tc>
        <w:tc>
          <w:tcPr>
            <w:tcW w:w="4395" w:type="dxa"/>
            <w:vAlign w:val="center"/>
          </w:tcPr>
          <w:p w14:paraId="1BC9CF5F" w14:textId="4A26D9D8" w:rsidR="00E3286D" w:rsidRPr="007A2FAB" w:rsidRDefault="00D23323" w:rsidP="0048225A">
            <w:pPr>
              <w:spacing w:after="0" w:line="240" w:lineRule="auto"/>
              <w:ind w:right="321"/>
              <w:jc w:val="center"/>
              <w:rPr>
                <w:rFonts w:ascii="Arial Narrow" w:hAnsi="Arial Narrow"/>
                <w:sz w:val="30"/>
                <w:szCs w:val="30"/>
                <w:lang w:val="ro-RO"/>
              </w:rPr>
            </w:pPr>
            <w:r w:rsidRPr="007A2FAB">
              <w:rPr>
                <w:rFonts w:ascii="Arial Narrow" w:hAnsi="Arial Narrow"/>
                <w:noProof/>
                <w:sz w:val="30"/>
                <w:szCs w:val="30"/>
                <w:lang w:val="ro-RO"/>
              </w:rPr>
              <w:drawing>
                <wp:inline distT="0" distB="0" distL="0" distR="0" wp14:anchorId="64EB039B" wp14:editId="778A3256">
                  <wp:extent cx="417346" cy="468000"/>
                  <wp:effectExtent l="0" t="0" r="1905" b="8255"/>
                  <wp:docPr id="5" name="Picture 5" descr="Laur_65_FOUNDED_e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ur_65_FOUNDED_e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46" cy="4680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7A2FAB">
              <w:rPr>
                <w:rFonts w:ascii="Arial Narrow" w:hAnsi="Arial Narrow"/>
                <w:noProof/>
                <w:sz w:val="30"/>
                <w:szCs w:val="30"/>
                <w:lang w:val="ro-RO"/>
              </w:rPr>
              <w:drawing>
                <wp:inline distT="0" distB="0" distL="0" distR="0" wp14:anchorId="795ED411" wp14:editId="307CDADA">
                  <wp:extent cx="2011002" cy="468000"/>
                  <wp:effectExtent l="0" t="0" r="8890" b="8255"/>
                  <wp:docPr id="1" name="Picture 1" descr="Sigla CEPROCIM_2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gla CEPROCIM_2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002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9C189B" w14:textId="764F72B2" w:rsidR="00E3286D" w:rsidRPr="007A2FAB" w:rsidRDefault="00034FCC" w:rsidP="00FD35A6">
      <w:pPr>
        <w:pStyle w:val="Heading1"/>
        <w:rPr>
          <w:rFonts w:ascii="Arial Narrow" w:hAnsi="Arial Narrow"/>
          <w:lang w:val="ro-RO"/>
        </w:rPr>
      </w:pPr>
      <w:r w:rsidRPr="007A2FAB">
        <w:rPr>
          <w:rFonts w:ascii="Arial Narrow" w:hAnsi="Arial Narrow"/>
          <w:lang w:val="ro-RO"/>
        </w:rPr>
        <w:t>Instruc</w:t>
      </w:r>
      <w:r w:rsidRPr="007A2FAB">
        <w:rPr>
          <w:rFonts w:ascii="Arial Narrow" w:hAnsi="Arial Narrow" w:cs="Calibri"/>
          <w:lang w:val="ro-RO"/>
        </w:rPr>
        <w:t>ț</w:t>
      </w:r>
      <w:r w:rsidRPr="007A2FAB">
        <w:rPr>
          <w:rFonts w:ascii="Arial Narrow" w:hAnsi="Arial Narrow"/>
          <w:lang w:val="ro-RO"/>
        </w:rPr>
        <w:t>iuni</w:t>
      </w:r>
    </w:p>
    <w:p w14:paraId="3F179DC4" w14:textId="4082F76C" w:rsidR="00034FCC" w:rsidRPr="007A2FAB" w:rsidRDefault="00034FCC" w:rsidP="00034FCC">
      <w:pPr>
        <w:pStyle w:val="Heading1"/>
        <w:spacing w:before="0" w:line="240" w:lineRule="auto"/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</w:pPr>
      <w:r w:rsidRPr="007A2FAB"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  <w:t>Vă rugam să transmite</w:t>
      </w:r>
      <w:r w:rsidRPr="007A2FAB">
        <w:rPr>
          <w:rFonts w:ascii="Arial Narrow" w:eastAsiaTheme="minorHAnsi" w:hAnsi="Arial Narrow" w:cs="Calibri"/>
          <w:b w:val="0"/>
          <w:color w:val="auto"/>
          <w:sz w:val="22"/>
          <w:szCs w:val="22"/>
          <w:lang w:val="ro-RO"/>
        </w:rPr>
        <w:t>ț</w:t>
      </w:r>
      <w:r w:rsidRPr="007A2FAB"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  <w:t>i formularul completat prin e-mail</w:t>
      </w:r>
      <w:r w:rsidR="00500D33" w:rsidRPr="007A2FAB"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  <w:t xml:space="preserve"> la</w:t>
      </w:r>
      <w:r w:rsidRPr="007A2FAB">
        <w:rPr>
          <w:rFonts w:ascii="Arial Narrow" w:eastAsiaTheme="minorHAnsi" w:hAnsi="Arial Narrow" w:cstheme="minorBidi"/>
          <w:b w:val="0"/>
          <w:color w:val="auto"/>
          <w:sz w:val="22"/>
          <w:szCs w:val="22"/>
          <w:lang w:val="ro-RO"/>
        </w:rPr>
        <w:t>: cristina.stancu@ceprocim.ro, res@ceprocim.ro sau fax: 021.318.88.94.</w:t>
      </w:r>
    </w:p>
    <w:p w14:paraId="09E9275D" w14:textId="117B2001" w:rsidR="00FD35A6" w:rsidRPr="007A2FAB" w:rsidRDefault="00034FCC" w:rsidP="00FD35A6">
      <w:pPr>
        <w:pStyle w:val="Heading1"/>
        <w:rPr>
          <w:rFonts w:ascii="Arial Narrow" w:hAnsi="Arial Narrow"/>
          <w:sz w:val="28"/>
          <w:szCs w:val="28"/>
          <w:lang w:val="ro-RO"/>
        </w:rPr>
      </w:pPr>
      <w:r w:rsidRPr="007A2FAB">
        <w:rPr>
          <w:rFonts w:ascii="Arial Narrow" w:hAnsi="Arial Narrow"/>
          <w:sz w:val="28"/>
          <w:szCs w:val="28"/>
          <w:lang w:val="ro-RO"/>
        </w:rPr>
        <w:t>Date pentru facturare</w:t>
      </w:r>
    </w:p>
    <w:tbl>
      <w:tblPr>
        <w:tblW w:w="0" w:type="auto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2410"/>
        <w:gridCol w:w="3686"/>
        <w:gridCol w:w="1559"/>
        <w:gridCol w:w="2806"/>
      </w:tblGrid>
      <w:tr w:rsidR="00034FCC" w:rsidRPr="007A2FAB" w14:paraId="249DC703" w14:textId="77777777" w:rsidTr="00034FCC">
        <w:trPr>
          <w:trHeight w:val="20"/>
        </w:trPr>
        <w:tc>
          <w:tcPr>
            <w:tcW w:w="2410" w:type="dxa"/>
          </w:tcPr>
          <w:p w14:paraId="5097C3B2" w14:textId="76062E39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/>
                <w:lang w:val="ro-RO"/>
              </w:rPr>
              <w:t>Denumirea organiza</w:t>
            </w:r>
            <w:r w:rsidRPr="007A2FAB">
              <w:rPr>
                <w:rFonts w:ascii="Arial Narrow" w:hAnsi="Arial Narrow" w:cs="Calibri"/>
                <w:lang w:val="ro-RO"/>
              </w:rPr>
              <w:t>ț</w:t>
            </w:r>
            <w:r w:rsidRPr="007A2FAB">
              <w:rPr>
                <w:rFonts w:ascii="Arial Narrow" w:hAnsi="Arial Narrow"/>
                <w:lang w:val="ro-RO"/>
              </w:rPr>
              <w:t>iei:</w:t>
            </w:r>
          </w:p>
        </w:tc>
        <w:tc>
          <w:tcPr>
            <w:tcW w:w="8051" w:type="dxa"/>
            <w:gridSpan w:val="3"/>
            <w:shd w:val="clear" w:color="auto" w:fill="FFFFFF" w:themeFill="background1"/>
          </w:tcPr>
          <w:p w14:paraId="49964339" w14:textId="77777777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  <w:tr w:rsidR="00034FCC" w:rsidRPr="007A2FAB" w14:paraId="415ABF9A" w14:textId="77777777" w:rsidTr="00034FCC">
        <w:trPr>
          <w:trHeight w:val="20"/>
        </w:trPr>
        <w:tc>
          <w:tcPr>
            <w:tcW w:w="2410" w:type="dxa"/>
          </w:tcPr>
          <w:p w14:paraId="28F87D5B" w14:textId="6D1E0030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/>
                <w:lang w:val="ro-RO"/>
              </w:rPr>
              <w:t xml:space="preserve">Adresa: </w:t>
            </w:r>
          </w:p>
        </w:tc>
        <w:tc>
          <w:tcPr>
            <w:tcW w:w="8051" w:type="dxa"/>
            <w:gridSpan w:val="3"/>
            <w:shd w:val="clear" w:color="auto" w:fill="FFFFFF" w:themeFill="background1"/>
          </w:tcPr>
          <w:p w14:paraId="5FEDD03E" w14:textId="77777777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  <w:tr w:rsidR="00034FCC" w:rsidRPr="007A2FAB" w14:paraId="6571B716" w14:textId="77777777" w:rsidTr="00034FCC">
        <w:trPr>
          <w:trHeight w:val="20"/>
        </w:trPr>
        <w:tc>
          <w:tcPr>
            <w:tcW w:w="2410" w:type="dxa"/>
          </w:tcPr>
          <w:p w14:paraId="76BEF08C" w14:textId="7E840F0F" w:rsidR="00034FCC" w:rsidRPr="007A2FAB" w:rsidRDefault="00034FCC" w:rsidP="00034FCC">
            <w:pPr>
              <w:spacing w:after="0" w:line="240" w:lineRule="auto"/>
              <w:ind w:right="708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/>
                <w:lang w:val="ro-RO"/>
              </w:rPr>
              <w:t>Nr. Reg. Com.</w:t>
            </w:r>
          </w:p>
        </w:tc>
        <w:tc>
          <w:tcPr>
            <w:tcW w:w="3686" w:type="dxa"/>
            <w:shd w:val="clear" w:color="auto" w:fill="FFFFFF" w:themeFill="background1"/>
          </w:tcPr>
          <w:p w14:paraId="161F1D21" w14:textId="1C5A41BD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  <w:tc>
          <w:tcPr>
            <w:tcW w:w="1559" w:type="dxa"/>
          </w:tcPr>
          <w:p w14:paraId="42AD2E9D" w14:textId="7CA204A2" w:rsidR="00034FCC" w:rsidRPr="007A2FAB" w:rsidRDefault="00034FCC" w:rsidP="00034FCC">
            <w:pPr>
              <w:pStyle w:val="List"/>
              <w:spacing w:after="0"/>
              <w:rPr>
                <w:rFonts w:ascii="Arial Narrow" w:hAnsi="Arial Narrow"/>
                <w:sz w:val="22"/>
                <w:szCs w:val="22"/>
                <w:lang w:val="ro-RO"/>
              </w:rPr>
            </w:pPr>
            <w:r w:rsidRPr="007A2FAB">
              <w:rPr>
                <w:rFonts w:ascii="Arial Narrow" w:hAnsi="Arial Narrow"/>
                <w:sz w:val="22"/>
                <w:szCs w:val="22"/>
                <w:lang w:val="ro-RO"/>
              </w:rPr>
              <w:t>C.I.F.</w:t>
            </w:r>
          </w:p>
        </w:tc>
        <w:tc>
          <w:tcPr>
            <w:tcW w:w="2806" w:type="dxa"/>
            <w:shd w:val="clear" w:color="auto" w:fill="FFFFFF" w:themeFill="background1"/>
          </w:tcPr>
          <w:p w14:paraId="08E21CA6" w14:textId="77777777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  <w:tr w:rsidR="00034FCC" w:rsidRPr="007A2FAB" w14:paraId="241B1004" w14:textId="77777777" w:rsidTr="00034FCC">
        <w:trPr>
          <w:trHeight w:val="20"/>
        </w:trPr>
        <w:tc>
          <w:tcPr>
            <w:tcW w:w="2410" w:type="dxa"/>
          </w:tcPr>
          <w:p w14:paraId="5689BC54" w14:textId="4FA88626" w:rsidR="00034FCC" w:rsidRPr="007A2FAB" w:rsidRDefault="00034FCC" w:rsidP="00034FCC">
            <w:pPr>
              <w:pStyle w:val="Index"/>
              <w:rPr>
                <w:rFonts w:ascii="Arial Narrow" w:hAnsi="Arial Narrow"/>
                <w:sz w:val="22"/>
                <w:szCs w:val="22"/>
                <w:lang w:val="ro-RO"/>
              </w:rPr>
            </w:pPr>
            <w:r w:rsidRPr="007A2FAB">
              <w:rPr>
                <w:rFonts w:ascii="Arial Narrow" w:hAnsi="Arial Narrow"/>
                <w:sz w:val="22"/>
                <w:szCs w:val="22"/>
                <w:lang w:val="ro-RO"/>
              </w:rPr>
              <w:t>Cont IBAN:</w:t>
            </w:r>
          </w:p>
        </w:tc>
        <w:tc>
          <w:tcPr>
            <w:tcW w:w="3686" w:type="dxa"/>
            <w:shd w:val="clear" w:color="auto" w:fill="FFFFFF" w:themeFill="background1"/>
          </w:tcPr>
          <w:p w14:paraId="7D0ACD96" w14:textId="4D98A6F5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  <w:tc>
          <w:tcPr>
            <w:tcW w:w="1559" w:type="dxa"/>
          </w:tcPr>
          <w:p w14:paraId="227DE2FD" w14:textId="6E98AE9D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/>
                <w:lang w:val="ro-RO"/>
              </w:rPr>
              <w:t>Banca:</w:t>
            </w:r>
          </w:p>
        </w:tc>
        <w:tc>
          <w:tcPr>
            <w:tcW w:w="2806" w:type="dxa"/>
            <w:shd w:val="clear" w:color="auto" w:fill="FFFFFF" w:themeFill="background1"/>
          </w:tcPr>
          <w:p w14:paraId="5279C22D" w14:textId="77777777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  <w:tr w:rsidR="00034FCC" w:rsidRPr="007A2FAB" w14:paraId="04D17729" w14:textId="77777777" w:rsidTr="00034FCC">
        <w:trPr>
          <w:trHeight w:val="20"/>
        </w:trPr>
        <w:tc>
          <w:tcPr>
            <w:tcW w:w="2410" w:type="dxa"/>
          </w:tcPr>
          <w:p w14:paraId="3D4230DC" w14:textId="025D21D9" w:rsidR="00034FCC" w:rsidRPr="007A2FAB" w:rsidRDefault="00034FCC" w:rsidP="00034FC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ro-RO"/>
              </w:rPr>
            </w:pPr>
            <w:r w:rsidRPr="007A2FAB">
              <w:rPr>
                <w:rFonts w:ascii="Arial Narrow" w:hAnsi="Arial Narrow"/>
                <w:sz w:val="22"/>
                <w:lang w:val="ro-RO"/>
              </w:rPr>
              <w:t>Adresa pentru livrare factura</w:t>
            </w:r>
          </w:p>
        </w:tc>
        <w:tc>
          <w:tcPr>
            <w:tcW w:w="8051" w:type="dxa"/>
            <w:gridSpan w:val="3"/>
            <w:shd w:val="clear" w:color="auto" w:fill="FFFFFF" w:themeFill="background1"/>
          </w:tcPr>
          <w:p w14:paraId="1C871230" w14:textId="77777777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</w:tbl>
    <w:p w14:paraId="6AA73BFF" w14:textId="06D8C687" w:rsidR="00761D26" w:rsidRPr="007A2FAB" w:rsidRDefault="00034FCC" w:rsidP="00761D26">
      <w:pPr>
        <w:pStyle w:val="Heading1"/>
        <w:rPr>
          <w:rFonts w:ascii="Arial Narrow" w:hAnsi="Arial Narrow"/>
          <w:sz w:val="28"/>
          <w:szCs w:val="28"/>
          <w:lang w:val="ro-RO"/>
        </w:rPr>
      </w:pPr>
      <w:r w:rsidRPr="007A2FAB">
        <w:rPr>
          <w:rFonts w:ascii="Arial Narrow" w:hAnsi="Arial Narrow"/>
          <w:sz w:val="28"/>
          <w:szCs w:val="28"/>
          <w:lang w:val="ro-RO"/>
        </w:rPr>
        <w:t>Date pentru livrare colet</w:t>
      </w:r>
    </w:p>
    <w:tbl>
      <w:tblPr>
        <w:tblW w:w="0" w:type="auto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2410"/>
        <w:gridCol w:w="3827"/>
        <w:gridCol w:w="1418"/>
        <w:gridCol w:w="2806"/>
      </w:tblGrid>
      <w:tr w:rsidR="00034FCC" w:rsidRPr="007A2FAB" w14:paraId="2BAB77E2" w14:textId="77777777" w:rsidTr="00034FCC">
        <w:trPr>
          <w:trHeight w:val="20"/>
        </w:trPr>
        <w:tc>
          <w:tcPr>
            <w:tcW w:w="2410" w:type="dxa"/>
          </w:tcPr>
          <w:p w14:paraId="2CB5A039" w14:textId="317D6001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Denumirea organiza</w:t>
            </w:r>
            <w:r w:rsidRPr="007A2FAB">
              <w:rPr>
                <w:rFonts w:ascii="Arial Narrow" w:hAnsi="Arial Narrow" w:cs="Calibri"/>
                <w:lang w:val="ro-RO"/>
              </w:rPr>
              <w:t>ț</w:t>
            </w:r>
            <w:r w:rsidRPr="007A2FAB">
              <w:rPr>
                <w:rFonts w:ascii="Arial Narrow" w:hAnsi="Arial Narrow" w:cs="Arial"/>
                <w:lang w:val="ro-RO"/>
              </w:rPr>
              <w:t>iei:</w:t>
            </w:r>
          </w:p>
        </w:tc>
        <w:tc>
          <w:tcPr>
            <w:tcW w:w="8051" w:type="dxa"/>
            <w:gridSpan w:val="3"/>
            <w:shd w:val="clear" w:color="auto" w:fill="FFFFFF" w:themeFill="background1"/>
          </w:tcPr>
          <w:p w14:paraId="4ED0647A" w14:textId="77777777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  <w:tr w:rsidR="00034FCC" w:rsidRPr="007A2FAB" w14:paraId="407CC711" w14:textId="77777777" w:rsidTr="00034FCC">
        <w:trPr>
          <w:trHeight w:val="20"/>
        </w:trPr>
        <w:tc>
          <w:tcPr>
            <w:tcW w:w="2410" w:type="dxa"/>
          </w:tcPr>
          <w:p w14:paraId="6C22F197" w14:textId="762ADB0E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Adresa po</w:t>
            </w:r>
            <w:r w:rsidRPr="007A2FAB">
              <w:rPr>
                <w:rFonts w:ascii="Arial Narrow" w:hAnsi="Arial Narrow" w:cs="Calibri"/>
                <w:lang w:val="ro-RO"/>
              </w:rPr>
              <w:t>ș</w:t>
            </w:r>
            <w:r w:rsidRPr="007A2FAB">
              <w:rPr>
                <w:rFonts w:ascii="Arial Narrow" w:hAnsi="Arial Narrow" w:cs="Arial"/>
                <w:lang w:val="ro-RO"/>
              </w:rPr>
              <w:t>tal</w:t>
            </w:r>
            <w:r w:rsidRPr="007A2FAB">
              <w:rPr>
                <w:rFonts w:ascii="Arial Narrow" w:hAnsi="Arial Narrow" w:cs="Franklin Gothic Book"/>
                <w:lang w:val="ro-RO"/>
              </w:rPr>
              <w:t>ă</w:t>
            </w:r>
            <w:r w:rsidRPr="007A2FAB">
              <w:rPr>
                <w:rFonts w:ascii="Arial Narrow" w:hAnsi="Arial Narrow" w:cs="Arial"/>
                <w:lang w:val="ro-RO"/>
              </w:rPr>
              <w:t>:</w:t>
            </w:r>
          </w:p>
        </w:tc>
        <w:tc>
          <w:tcPr>
            <w:tcW w:w="8051" w:type="dxa"/>
            <w:gridSpan w:val="3"/>
            <w:shd w:val="clear" w:color="auto" w:fill="FFFFFF" w:themeFill="background1"/>
          </w:tcPr>
          <w:p w14:paraId="139B1B8E" w14:textId="77777777" w:rsidR="00034FCC" w:rsidRPr="007A2FAB" w:rsidRDefault="00034FCC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  <w:tr w:rsidR="00761D26" w:rsidRPr="007A2FAB" w14:paraId="5B41BDA1" w14:textId="77777777" w:rsidTr="00034FCC">
        <w:trPr>
          <w:trHeight w:val="20"/>
        </w:trPr>
        <w:tc>
          <w:tcPr>
            <w:tcW w:w="2410" w:type="dxa"/>
          </w:tcPr>
          <w:p w14:paraId="6FEC77CF" w14:textId="4F765496" w:rsidR="00761D26" w:rsidRPr="007A2FAB" w:rsidRDefault="00034FCC" w:rsidP="00034FC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ro-RO"/>
              </w:rPr>
            </w:pPr>
            <w:r w:rsidRPr="007A2FAB">
              <w:rPr>
                <w:rFonts w:ascii="Arial Narrow" w:hAnsi="Arial Narrow"/>
                <w:sz w:val="22"/>
                <w:lang w:val="ro-RO"/>
              </w:rPr>
              <w:t>Persoana de contact:</w:t>
            </w:r>
          </w:p>
        </w:tc>
        <w:tc>
          <w:tcPr>
            <w:tcW w:w="3827" w:type="dxa"/>
            <w:shd w:val="clear" w:color="auto" w:fill="FFFFFF" w:themeFill="background1"/>
          </w:tcPr>
          <w:p w14:paraId="5DBD25CD" w14:textId="77777777" w:rsidR="00761D26" w:rsidRPr="007A2FAB" w:rsidRDefault="00761D26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  <w:tc>
          <w:tcPr>
            <w:tcW w:w="1418" w:type="dxa"/>
          </w:tcPr>
          <w:p w14:paraId="3C600F00" w14:textId="089A4B20" w:rsidR="00761D26" w:rsidRPr="007A2FAB" w:rsidRDefault="00034FCC" w:rsidP="00034FCC">
            <w:pPr>
              <w:pStyle w:val="List"/>
              <w:spacing w:after="0"/>
              <w:rPr>
                <w:rFonts w:ascii="Arial Narrow" w:hAnsi="Arial Narrow"/>
                <w:sz w:val="22"/>
                <w:szCs w:val="22"/>
                <w:lang w:val="ro-RO"/>
              </w:rPr>
            </w:pPr>
            <w:r w:rsidRPr="007A2FAB">
              <w:rPr>
                <w:rFonts w:ascii="Arial Narrow" w:hAnsi="Arial Narrow"/>
                <w:sz w:val="22"/>
                <w:szCs w:val="22"/>
                <w:lang w:val="ro-RO"/>
              </w:rPr>
              <w:t>telefon</w:t>
            </w:r>
            <w:r w:rsidR="00761D26" w:rsidRPr="007A2FAB">
              <w:rPr>
                <w:rFonts w:ascii="Arial Narrow" w:hAnsi="Arial Narrow"/>
                <w:sz w:val="22"/>
                <w:szCs w:val="22"/>
                <w:lang w:val="ro-RO"/>
              </w:rPr>
              <w:t>:</w:t>
            </w:r>
          </w:p>
        </w:tc>
        <w:tc>
          <w:tcPr>
            <w:tcW w:w="2806" w:type="dxa"/>
            <w:shd w:val="clear" w:color="auto" w:fill="FFFFFF" w:themeFill="background1"/>
          </w:tcPr>
          <w:p w14:paraId="4C2C518F" w14:textId="77777777" w:rsidR="00761D26" w:rsidRPr="007A2FAB" w:rsidRDefault="00761D26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  <w:tr w:rsidR="00761D26" w:rsidRPr="007A2FAB" w14:paraId="18A74212" w14:textId="77777777" w:rsidTr="00034FCC">
        <w:trPr>
          <w:trHeight w:val="20"/>
        </w:trPr>
        <w:tc>
          <w:tcPr>
            <w:tcW w:w="2410" w:type="dxa"/>
          </w:tcPr>
          <w:p w14:paraId="0414ABCC" w14:textId="61D306A0" w:rsidR="00761D26" w:rsidRPr="007A2FAB" w:rsidRDefault="00761D26" w:rsidP="00034FCC">
            <w:pPr>
              <w:pStyle w:val="List"/>
              <w:spacing w:after="0"/>
              <w:rPr>
                <w:rFonts w:ascii="Arial Narrow" w:hAnsi="Arial Narrow"/>
                <w:sz w:val="22"/>
                <w:szCs w:val="22"/>
                <w:lang w:val="ro-RO"/>
              </w:rPr>
            </w:pPr>
            <w:r w:rsidRPr="007A2FAB">
              <w:rPr>
                <w:rFonts w:ascii="Arial Narrow" w:hAnsi="Arial Narrow"/>
                <w:sz w:val="22"/>
                <w:szCs w:val="22"/>
                <w:lang w:val="ro-RO"/>
              </w:rPr>
              <w:t>Fax:</w:t>
            </w:r>
          </w:p>
        </w:tc>
        <w:tc>
          <w:tcPr>
            <w:tcW w:w="3827" w:type="dxa"/>
            <w:shd w:val="clear" w:color="auto" w:fill="FFFFFF" w:themeFill="background1"/>
          </w:tcPr>
          <w:p w14:paraId="280F7093" w14:textId="732EBCA4" w:rsidR="00761D26" w:rsidRPr="007A2FAB" w:rsidRDefault="00761D26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  <w:tc>
          <w:tcPr>
            <w:tcW w:w="1418" w:type="dxa"/>
          </w:tcPr>
          <w:p w14:paraId="0D197328" w14:textId="6307C721" w:rsidR="00761D26" w:rsidRPr="007A2FAB" w:rsidRDefault="00761D26" w:rsidP="00034FCC">
            <w:pPr>
              <w:pStyle w:val="Labels"/>
              <w:spacing w:line="240" w:lineRule="auto"/>
              <w:rPr>
                <w:rFonts w:ascii="Arial Narrow" w:hAnsi="Arial Narrow"/>
                <w:sz w:val="22"/>
                <w:lang w:val="ro-RO"/>
              </w:rPr>
            </w:pPr>
            <w:r w:rsidRPr="007A2FAB">
              <w:rPr>
                <w:rFonts w:ascii="Arial Narrow" w:hAnsi="Arial Narrow"/>
                <w:sz w:val="22"/>
                <w:lang w:val="ro-RO"/>
              </w:rPr>
              <w:t>e-mail:</w:t>
            </w:r>
          </w:p>
        </w:tc>
        <w:tc>
          <w:tcPr>
            <w:tcW w:w="2806" w:type="dxa"/>
            <w:shd w:val="clear" w:color="auto" w:fill="FFFFFF" w:themeFill="background1"/>
          </w:tcPr>
          <w:p w14:paraId="2463830D" w14:textId="77777777" w:rsidR="00761D26" w:rsidRPr="007A2FAB" w:rsidRDefault="00761D26" w:rsidP="00034FCC">
            <w:pPr>
              <w:spacing w:after="0" w:line="240" w:lineRule="auto"/>
              <w:rPr>
                <w:rFonts w:ascii="Arial Narrow" w:hAnsi="Arial Narrow"/>
                <w:lang w:val="ro-RO"/>
              </w:rPr>
            </w:pPr>
          </w:p>
        </w:tc>
      </w:tr>
    </w:tbl>
    <w:p w14:paraId="1E87DDED" w14:textId="310E7E95" w:rsidR="00955179" w:rsidRPr="007A2FAB" w:rsidRDefault="00034FCC" w:rsidP="00944605">
      <w:pPr>
        <w:pStyle w:val="BodyText3"/>
        <w:tabs>
          <w:tab w:val="left" w:pos="142"/>
        </w:tabs>
        <w:spacing w:before="240" w:after="0"/>
        <w:ind w:right="-23"/>
        <w:jc w:val="both"/>
        <w:rPr>
          <w:rFonts w:ascii="Arial Narrow" w:hAnsi="Arial Narrow"/>
          <w:b/>
          <w:spacing w:val="-6"/>
          <w:sz w:val="26"/>
          <w:szCs w:val="26"/>
          <w:lang w:val="ro-RO"/>
        </w:rPr>
      </w:pPr>
      <w:r w:rsidRPr="007A2FAB">
        <w:rPr>
          <w:rFonts w:ascii="Arial Narrow" w:hAnsi="Arial Narrow"/>
          <w:b/>
          <w:color w:val="1F497D"/>
          <w:spacing w:val="-6"/>
          <w:sz w:val="28"/>
          <w:szCs w:val="28"/>
          <w:lang w:val="ro-RO"/>
        </w:rPr>
        <w:t>Tariful de participare (fără TVA):</w:t>
      </w:r>
      <w:r w:rsidR="00761D26" w:rsidRPr="007A2FAB">
        <w:rPr>
          <w:rFonts w:ascii="Arial Narrow" w:hAnsi="Arial Narrow"/>
          <w:spacing w:val="-6"/>
          <w:szCs w:val="24"/>
          <w:lang w:val="ro-RO"/>
        </w:rPr>
        <w:t xml:space="preserve"> </w:t>
      </w:r>
      <w:r w:rsidR="00397EC8">
        <w:rPr>
          <w:rFonts w:ascii="Arial Narrow" w:hAnsi="Arial Narrow"/>
          <w:b/>
          <w:color w:val="1F497D"/>
          <w:spacing w:val="-6"/>
          <w:sz w:val="28"/>
          <w:szCs w:val="28"/>
          <w:lang w:val="ro-RO"/>
        </w:rPr>
        <w:t>20</w:t>
      </w:r>
      <w:r w:rsidR="00761D26" w:rsidRPr="007A2FAB">
        <w:rPr>
          <w:rFonts w:ascii="Arial Narrow" w:hAnsi="Arial Narrow"/>
          <w:b/>
          <w:color w:val="1F497D"/>
          <w:spacing w:val="-6"/>
          <w:sz w:val="28"/>
          <w:szCs w:val="28"/>
          <w:lang w:val="ro-RO"/>
        </w:rPr>
        <w:t>0 EUR</w:t>
      </w:r>
      <w:r w:rsidR="00955179" w:rsidRPr="007A2FAB">
        <w:rPr>
          <w:rFonts w:ascii="Arial Narrow" w:hAnsi="Arial Narrow"/>
          <w:b/>
          <w:spacing w:val="-6"/>
          <w:sz w:val="26"/>
          <w:szCs w:val="26"/>
          <w:lang w:val="ro-RO"/>
        </w:rPr>
        <w:t>.</w:t>
      </w:r>
    </w:p>
    <w:p w14:paraId="4E2F50A8" w14:textId="381E79D4" w:rsidR="00A43962" w:rsidRPr="007A2FAB" w:rsidRDefault="00A43962" w:rsidP="00A43962">
      <w:pPr>
        <w:pStyle w:val="BodyText3"/>
        <w:tabs>
          <w:tab w:val="left" w:pos="142"/>
          <w:tab w:val="num" w:pos="360"/>
        </w:tabs>
        <w:autoSpaceDN w:val="0"/>
        <w:adjustRightInd w:val="0"/>
        <w:spacing w:after="0"/>
        <w:jc w:val="both"/>
        <w:rPr>
          <w:rFonts w:ascii="Arial Narrow" w:hAnsi="Arial Narrow"/>
          <w:bCs/>
          <w:spacing w:val="-6"/>
          <w:sz w:val="22"/>
          <w:szCs w:val="22"/>
          <w:lang w:val="ro-RO"/>
        </w:rPr>
      </w:pP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>In tarif sunt incluse următoarele:</w:t>
      </w:r>
    </w:p>
    <w:p w14:paraId="08361946" w14:textId="49BB7904" w:rsidR="00A43962" w:rsidRPr="007A2FAB" w:rsidRDefault="00A43962" w:rsidP="00A43962">
      <w:pPr>
        <w:pStyle w:val="BodyText3"/>
        <w:tabs>
          <w:tab w:val="num" w:pos="360"/>
          <w:tab w:val="left" w:pos="426"/>
        </w:tabs>
        <w:autoSpaceDN w:val="0"/>
        <w:adjustRightInd w:val="0"/>
        <w:spacing w:after="0"/>
        <w:jc w:val="both"/>
        <w:rPr>
          <w:rFonts w:ascii="Arial Narrow" w:hAnsi="Arial Narrow"/>
          <w:bCs/>
          <w:spacing w:val="-6"/>
          <w:sz w:val="22"/>
          <w:szCs w:val="22"/>
          <w:lang w:val="ro-RO"/>
        </w:rPr>
      </w:pP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>•</w:t>
      </w: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ab/>
        <w:t>proba de adeziv</w:t>
      </w:r>
      <w:r w:rsidR="007A2FAB">
        <w:rPr>
          <w:rFonts w:ascii="Arial Narrow" w:hAnsi="Arial Narrow"/>
          <w:bCs/>
          <w:spacing w:val="-6"/>
          <w:sz w:val="22"/>
          <w:szCs w:val="22"/>
          <w:lang w:val="ro-RO"/>
        </w:rPr>
        <w:t xml:space="preserve"> </w:t>
      </w:r>
      <w:r w:rsidR="00A86A7A">
        <w:rPr>
          <w:rFonts w:ascii="Arial Narrow" w:hAnsi="Arial Narrow"/>
          <w:bCs/>
          <w:spacing w:val="-6"/>
          <w:sz w:val="22"/>
          <w:szCs w:val="22"/>
          <w:lang w:val="ro-RO"/>
        </w:rPr>
        <w:t>pe baza de ciment pentru placi ceramice</w:t>
      </w: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>;</w:t>
      </w:r>
    </w:p>
    <w:p w14:paraId="03B09591" w14:textId="286698AB" w:rsidR="00A43962" w:rsidRPr="007A2FAB" w:rsidRDefault="00A43962" w:rsidP="00A43962">
      <w:pPr>
        <w:pStyle w:val="BodyText3"/>
        <w:tabs>
          <w:tab w:val="num" w:pos="360"/>
          <w:tab w:val="left" w:pos="426"/>
        </w:tabs>
        <w:suppressAutoHyphens w:val="0"/>
        <w:autoSpaceDN w:val="0"/>
        <w:adjustRightInd w:val="0"/>
        <w:spacing w:after="0"/>
        <w:jc w:val="both"/>
        <w:rPr>
          <w:rFonts w:ascii="Arial Narrow" w:hAnsi="Arial Narrow"/>
          <w:bCs/>
          <w:spacing w:val="-6"/>
          <w:sz w:val="22"/>
          <w:szCs w:val="22"/>
          <w:lang w:val="ro-RO"/>
        </w:rPr>
      </w:pP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>•</w:t>
      </w: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ab/>
        <w:t>prelucrarea statistica a rezultatelor transmise de participan</w:t>
      </w:r>
      <w:r w:rsidRPr="007A2FAB">
        <w:rPr>
          <w:rFonts w:ascii="Arial Narrow" w:hAnsi="Arial Narrow" w:cs="Calibri"/>
          <w:bCs/>
          <w:spacing w:val="-6"/>
          <w:sz w:val="22"/>
          <w:szCs w:val="22"/>
          <w:lang w:val="ro-RO"/>
        </w:rPr>
        <w:t>ț</w:t>
      </w: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 xml:space="preserve">i, </w:t>
      </w:r>
      <w:r w:rsidRPr="007A2FAB">
        <w:rPr>
          <w:rFonts w:ascii="Arial Narrow" w:hAnsi="Arial Narrow" w:cs="Franklin Gothic Book"/>
          <w:bCs/>
          <w:spacing w:val="-6"/>
          <w:sz w:val="22"/>
          <w:szCs w:val="22"/>
          <w:lang w:val="ro-RO"/>
        </w:rPr>
        <w:t>î</w:t>
      </w: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 xml:space="preserve">ntocmirea </w:t>
      </w:r>
      <w:r w:rsidRPr="007A2FAB">
        <w:rPr>
          <w:rFonts w:ascii="Arial Narrow" w:hAnsi="Arial Narrow" w:cs="Calibri"/>
          <w:bCs/>
          <w:spacing w:val="-6"/>
          <w:sz w:val="22"/>
          <w:szCs w:val="22"/>
          <w:lang w:val="ro-RO"/>
        </w:rPr>
        <w:t>ș</w:t>
      </w:r>
      <w:r w:rsidRPr="007A2FAB">
        <w:rPr>
          <w:rFonts w:ascii="Arial Narrow" w:hAnsi="Arial Narrow"/>
          <w:bCs/>
          <w:spacing w:val="-6"/>
          <w:sz w:val="22"/>
          <w:szCs w:val="22"/>
          <w:lang w:val="ro-RO"/>
        </w:rPr>
        <w:t>i trimiterea prin e-mail a Raportului General;</w:t>
      </w:r>
    </w:p>
    <w:p w14:paraId="0C12459D" w14:textId="77777777" w:rsidR="00A43962" w:rsidRPr="007A2FAB" w:rsidRDefault="00A43962" w:rsidP="00A43962">
      <w:pPr>
        <w:pStyle w:val="BodyText3"/>
        <w:tabs>
          <w:tab w:val="num" w:pos="360"/>
          <w:tab w:val="left" w:pos="426"/>
        </w:tabs>
        <w:suppressAutoHyphens w:val="0"/>
        <w:autoSpaceDN w:val="0"/>
        <w:adjustRightInd w:val="0"/>
        <w:spacing w:after="0"/>
        <w:jc w:val="both"/>
        <w:rPr>
          <w:rFonts w:ascii="Arial Narrow" w:hAnsi="Arial Narrow"/>
          <w:color w:val="1F497D"/>
          <w:sz w:val="10"/>
          <w:szCs w:val="10"/>
          <w:lang w:val="ro-RO"/>
        </w:rPr>
      </w:pPr>
    </w:p>
    <w:p w14:paraId="474C91E6" w14:textId="69983C8E" w:rsidR="00761D26" w:rsidRPr="007A2FAB" w:rsidRDefault="00A43962" w:rsidP="007A2FAB">
      <w:pPr>
        <w:pStyle w:val="BodyText3"/>
        <w:tabs>
          <w:tab w:val="num" w:pos="360"/>
          <w:tab w:val="left" w:pos="426"/>
        </w:tabs>
        <w:autoSpaceDN w:val="0"/>
        <w:adjustRightInd w:val="0"/>
        <w:spacing w:after="0"/>
        <w:jc w:val="both"/>
        <w:rPr>
          <w:rFonts w:ascii="Arial Narrow" w:hAnsi="Arial Narrow"/>
          <w:sz w:val="22"/>
          <w:szCs w:val="22"/>
          <w:lang w:val="ro-RO"/>
        </w:rPr>
      </w:pPr>
      <w:r w:rsidRPr="007A2FAB">
        <w:rPr>
          <w:rFonts w:ascii="Arial Narrow" w:hAnsi="Arial Narrow"/>
          <w:color w:val="1F497D"/>
          <w:sz w:val="22"/>
          <w:szCs w:val="22"/>
          <w:lang w:val="ro-RO"/>
        </w:rPr>
        <w:t xml:space="preserve">Determinările realizate pe adezivul pe bază de ciment </w:t>
      </w:r>
      <w:r w:rsidR="00A86A7A" w:rsidRPr="00A86A7A">
        <w:rPr>
          <w:rFonts w:ascii="Arial Narrow" w:hAnsi="Arial Narrow"/>
          <w:color w:val="1F497D"/>
          <w:sz w:val="22"/>
          <w:szCs w:val="22"/>
          <w:lang w:val="ro-RO"/>
        </w:rPr>
        <w:t xml:space="preserve">pentru placi ceramice </w:t>
      </w:r>
      <w:r w:rsidRPr="007A2FAB">
        <w:rPr>
          <w:rFonts w:ascii="Arial Narrow" w:hAnsi="Arial Narrow"/>
          <w:color w:val="1F497D"/>
          <w:sz w:val="22"/>
          <w:szCs w:val="22"/>
          <w:lang w:val="ro-RO"/>
        </w:rPr>
        <w:t>sunt: aderen</w:t>
      </w:r>
      <w:r w:rsidRPr="007A2FAB">
        <w:rPr>
          <w:rFonts w:ascii="Arial Narrow" w:hAnsi="Arial Narrow" w:cs="Calibri"/>
          <w:color w:val="1F497D"/>
          <w:sz w:val="22"/>
          <w:szCs w:val="22"/>
          <w:lang w:val="ro-RO"/>
        </w:rPr>
        <w:t>ț</w:t>
      </w:r>
      <w:r w:rsidRPr="007A2FAB">
        <w:rPr>
          <w:rFonts w:ascii="Arial Narrow" w:hAnsi="Arial Narrow"/>
          <w:color w:val="1F497D"/>
          <w:sz w:val="22"/>
          <w:szCs w:val="22"/>
          <w:lang w:val="ro-RO"/>
        </w:rPr>
        <w:t>a ini</w:t>
      </w:r>
      <w:r w:rsidRPr="007A2FAB">
        <w:rPr>
          <w:rFonts w:ascii="Arial Narrow" w:hAnsi="Arial Narrow" w:cs="Calibri"/>
          <w:color w:val="1F497D"/>
          <w:sz w:val="22"/>
          <w:szCs w:val="22"/>
          <w:lang w:val="ro-RO"/>
        </w:rPr>
        <w:t>ț</w:t>
      </w:r>
      <w:r w:rsidRPr="007A2FAB">
        <w:rPr>
          <w:rFonts w:ascii="Arial Narrow" w:hAnsi="Arial Narrow"/>
          <w:color w:val="1F497D"/>
          <w:sz w:val="22"/>
          <w:szCs w:val="22"/>
          <w:lang w:val="ro-RO"/>
        </w:rPr>
        <w:t>ial</w:t>
      </w:r>
      <w:r w:rsidRPr="007A2FAB">
        <w:rPr>
          <w:rFonts w:ascii="Arial Narrow" w:hAnsi="Arial Narrow" w:cs="Franklin Gothic Book"/>
          <w:color w:val="1F497D"/>
          <w:sz w:val="22"/>
          <w:szCs w:val="22"/>
          <w:lang w:val="ro-RO"/>
        </w:rPr>
        <w:t>ă</w:t>
      </w:r>
      <w:r w:rsidRPr="007A2FAB">
        <w:rPr>
          <w:rFonts w:ascii="Arial Narrow" w:hAnsi="Arial Narrow"/>
          <w:color w:val="1F497D"/>
          <w:sz w:val="22"/>
          <w:szCs w:val="22"/>
          <w:lang w:val="ro-RO"/>
        </w:rPr>
        <w:t xml:space="preserve">, </w:t>
      </w:r>
      <w:r w:rsidR="007A2FAB" w:rsidRPr="007A2FAB">
        <w:rPr>
          <w:rFonts w:ascii="Arial Narrow" w:hAnsi="Arial Narrow"/>
          <w:color w:val="1F497D"/>
          <w:sz w:val="22"/>
          <w:szCs w:val="22"/>
          <w:lang w:val="ro-RO"/>
        </w:rPr>
        <w:t>aderenta prin tracțiune după acțiunea căldurii</w:t>
      </w:r>
      <w:r w:rsidR="007A2FAB">
        <w:rPr>
          <w:rFonts w:ascii="Arial Narrow" w:hAnsi="Arial Narrow"/>
          <w:color w:val="1F497D"/>
          <w:sz w:val="22"/>
          <w:szCs w:val="22"/>
          <w:lang w:val="ro-RO"/>
        </w:rPr>
        <w:t xml:space="preserve">, </w:t>
      </w:r>
      <w:r w:rsidR="007A2FAB" w:rsidRPr="007A2FAB">
        <w:rPr>
          <w:rFonts w:ascii="Arial Narrow" w:hAnsi="Arial Narrow"/>
          <w:color w:val="1F497D"/>
          <w:sz w:val="22"/>
          <w:szCs w:val="22"/>
          <w:lang w:val="ro-RO"/>
        </w:rPr>
        <w:t>aderen</w:t>
      </w:r>
      <w:r w:rsidR="007A2FAB" w:rsidRPr="007A2FAB">
        <w:rPr>
          <w:rFonts w:ascii="Arial Narrow" w:hAnsi="Arial Narrow" w:cs="Calibri"/>
          <w:color w:val="1F497D"/>
          <w:sz w:val="22"/>
          <w:szCs w:val="22"/>
          <w:lang w:val="ro-RO"/>
        </w:rPr>
        <w:t>ț</w:t>
      </w:r>
      <w:r w:rsidR="007A2FAB" w:rsidRPr="007A2FAB">
        <w:rPr>
          <w:rFonts w:ascii="Arial Narrow" w:hAnsi="Arial Narrow"/>
          <w:color w:val="1F497D"/>
          <w:sz w:val="22"/>
          <w:szCs w:val="22"/>
          <w:lang w:val="ro-RO"/>
        </w:rPr>
        <w:t>a la trac</w:t>
      </w:r>
      <w:r w:rsidR="007A2FAB" w:rsidRPr="007A2FAB">
        <w:rPr>
          <w:rFonts w:ascii="Arial Narrow" w:hAnsi="Arial Narrow" w:cs="Calibri"/>
          <w:color w:val="1F497D"/>
          <w:sz w:val="22"/>
          <w:szCs w:val="22"/>
          <w:lang w:val="ro-RO"/>
        </w:rPr>
        <w:t>ț</w:t>
      </w:r>
      <w:r w:rsidR="007A2FAB" w:rsidRPr="007A2FAB">
        <w:rPr>
          <w:rFonts w:ascii="Arial Narrow" w:hAnsi="Arial Narrow"/>
          <w:color w:val="1F497D"/>
          <w:sz w:val="22"/>
          <w:szCs w:val="22"/>
          <w:lang w:val="ro-RO"/>
        </w:rPr>
        <w:t>iune după imersare în apă</w:t>
      </w:r>
      <w:r w:rsidR="007A2FAB">
        <w:rPr>
          <w:rFonts w:ascii="Arial Narrow" w:hAnsi="Arial Narrow"/>
          <w:color w:val="1F497D"/>
          <w:sz w:val="22"/>
          <w:szCs w:val="22"/>
          <w:lang w:val="ro-RO"/>
        </w:rPr>
        <w:t xml:space="preserve">, </w:t>
      </w:r>
      <w:r w:rsidR="007A2FAB" w:rsidRPr="007A2FAB">
        <w:rPr>
          <w:rFonts w:ascii="Arial Narrow" w:hAnsi="Arial Narrow"/>
          <w:color w:val="1F497D"/>
          <w:sz w:val="22"/>
          <w:szCs w:val="22"/>
          <w:lang w:val="ro-RO"/>
        </w:rPr>
        <w:t>aderenta prin tracțiune după cicluri de îngheț-dezgheț</w:t>
      </w:r>
      <w:r w:rsidRPr="007A2FAB">
        <w:rPr>
          <w:rFonts w:ascii="Arial Narrow" w:hAnsi="Arial Narrow"/>
          <w:color w:val="1F497D"/>
          <w:sz w:val="22"/>
          <w:szCs w:val="22"/>
          <w:lang w:val="ro-RO"/>
        </w:rPr>
        <w:t xml:space="preserve"> </w:t>
      </w:r>
      <w:r w:rsidRPr="007A2FAB">
        <w:rPr>
          <w:rFonts w:ascii="Arial Narrow" w:hAnsi="Arial Narrow" w:cs="Calibri"/>
          <w:color w:val="1F497D"/>
          <w:sz w:val="22"/>
          <w:szCs w:val="22"/>
          <w:lang w:val="ro-RO"/>
        </w:rPr>
        <w:t>ș</w:t>
      </w:r>
      <w:r w:rsidRPr="007A2FAB">
        <w:rPr>
          <w:rFonts w:ascii="Arial Narrow" w:hAnsi="Arial Narrow"/>
          <w:color w:val="1F497D"/>
          <w:sz w:val="22"/>
          <w:szCs w:val="22"/>
          <w:lang w:val="ro-RO"/>
        </w:rPr>
        <w:t>i open-time dup</w:t>
      </w:r>
      <w:r w:rsidRPr="007A2FAB">
        <w:rPr>
          <w:rFonts w:ascii="Arial Narrow" w:hAnsi="Arial Narrow" w:cs="Franklin Gothic Book"/>
          <w:color w:val="1F497D"/>
          <w:sz w:val="22"/>
          <w:szCs w:val="22"/>
          <w:lang w:val="ro-RO"/>
        </w:rPr>
        <w:t>ă</w:t>
      </w:r>
      <w:r w:rsidRPr="007A2FAB">
        <w:rPr>
          <w:rFonts w:ascii="Arial Narrow" w:hAnsi="Arial Narrow"/>
          <w:color w:val="1F497D"/>
          <w:sz w:val="22"/>
          <w:szCs w:val="22"/>
          <w:lang w:val="ro-RO"/>
        </w:rPr>
        <w:t xml:space="preserve"> </w:t>
      </w:r>
      <w:r w:rsidR="00397EC8">
        <w:rPr>
          <w:rFonts w:ascii="Arial Narrow" w:hAnsi="Arial Narrow"/>
          <w:color w:val="1F497D"/>
          <w:sz w:val="22"/>
          <w:szCs w:val="22"/>
          <w:lang w:val="ro-RO"/>
        </w:rPr>
        <w:t>2</w:t>
      </w:r>
      <w:r w:rsidRPr="007A2FAB">
        <w:rPr>
          <w:rFonts w:ascii="Arial Narrow" w:hAnsi="Arial Narrow"/>
          <w:color w:val="1F497D"/>
          <w:sz w:val="22"/>
          <w:szCs w:val="22"/>
          <w:lang w:val="ro-RO"/>
        </w:rPr>
        <w:t>0 minute conform SR EN 12004-2:2017.</w:t>
      </w:r>
    </w:p>
    <w:p w14:paraId="5F85F4E0" w14:textId="77777777" w:rsidR="00761D26" w:rsidRPr="007A2FAB" w:rsidRDefault="00761D26" w:rsidP="00944605">
      <w:pPr>
        <w:pStyle w:val="BodyText3"/>
        <w:tabs>
          <w:tab w:val="left" w:pos="142"/>
          <w:tab w:val="left" w:pos="7005"/>
        </w:tabs>
        <w:spacing w:after="0"/>
        <w:rPr>
          <w:rFonts w:ascii="Arial Narrow" w:hAnsi="Arial Narrow"/>
          <w:i/>
          <w:sz w:val="12"/>
          <w:szCs w:val="12"/>
          <w:lang w:val="ro-RO"/>
        </w:rPr>
      </w:pPr>
    </w:p>
    <w:p w14:paraId="360A3072" w14:textId="18758570" w:rsidR="00B124BE" w:rsidRPr="007A2FAB" w:rsidRDefault="00B124BE" w:rsidP="00B124BE">
      <w:pPr>
        <w:pStyle w:val="BodyText3"/>
        <w:spacing w:after="0"/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</w:pP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>Doresc să primesc colet</w:t>
      </w:r>
      <w:r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>ul</w:t>
      </w: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 prin </w:t>
      </w:r>
      <w:r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TNT </w:t>
      </w: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:    </w:t>
      </w: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sym w:font="Wingdings" w:char="F06F"/>
      </w: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 DA</w:t>
      </w:r>
      <w:r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>: tarif 1</w:t>
      </w:r>
      <w:r w:rsidR="001F6750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>5</w:t>
      </w:r>
      <w:r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 euro, fără TVA, </w:t>
      </w:r>
      <w:r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ab/>
      </w: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 </w:t>
      </w: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sym w:font="Wingdings" w:char="F06F"/>
      </w:r>
      <w:r w:rsidRPr="007A2FAB">
        <w:rPr>
          <w:rFonts w:ascii="Arial Narrow" w:hAnsi="Arial Narrow" w:cs="Arial"/>
          <w:b/>
          <w:bCs/>
          <w:iCs/>
          <w:color w:val="1F497D"/>
          <w:sz w:val="28"/>
          <w:szCs w:val="28"/>
          <w:lang w:val="ro-RO"/>
        </w:rPr>
        <w:t xml:space="preserve"> NU*</w:t>
      </w:r>
    </w:p>
    <w:p w14:paraId="3FF162A0" w14:textId="77777777" w:rsidR="00B124BE" w:rsidRDefault="00B124BE" w:rsidP="00B124BE">
      <w:pPr>
        <w:pStyle w:val="BodyText3"/>
        <w:spacing w:after="0"/>
        <w:rPr>
          <w:rFonts w:ascii="Arial Narrow" w:hAnsi="Arial Narrow" w:cs="Arial"/>
          <w:i/>
          <w:sz w:val="22"/>
          <w:szCs w:val="22"/>
          <w:lang w:val="ro-RO"/>
        </w:rPr>
      </w:pPr>
      <w:r w:rsidRPr="007A2FAB">
        <w:rPr>
          <w:rFonts w:ascii="Arial Narrow" w:hAnsi="Arial Narrow" w:cs="Arial"/>
          <w:i/>
          <w:sz w:val="22"/>
          <w:szCs w:val="22"/>
          <w:lang w:val="ro-RO"/>
        </w:rPr>
        <w:t xml:space="preserve">*) Va rugam </w:t>
      </w:r>
      <w:r>
        <w:rPr>
          <w:rFonts w:ascii="Arial Narrow" w:hAnsi="Arial Narrow" w:cs="Arial"/>
          <w:i/>
          <w:sz w:val="22"/>
          <w:szCs w:val="22"/>
          <w:lang w:val="ro-RO"/>
        </w:rPr>
        <w:t xml:space="preserve">sa </w:t>
      </w:r>
      <w:r w:rsidRPr="007A2FAB">
        <w:rPr>
          <w:rFonts w:ascii="Arial Narrow" w:hAnsi="Arial Narrow" w:cs="Arial"/>
          <w:i/>
          <w:sz w:val="22"/>
          <w:szCs w:val="22"/>
          <w:lang w:val="ro-RO"/>
        </w:rPr>
        <w:t>men</w:t>
      </w:r>
      <w:r w:rsidRPr="007A2FAB">
        <w:rPr>
          <w:rFonts w:ascii="Arial Narrow" w:hAnsi="Arial Narrow" w:cs="Calibri"/>
          <w:i/>
          <w:sz w:val="22"/>
          <w:szCs w:val="22"/>
          <w:lang w:val="ro-RO"/>
        </w:rPr>
        <w:t>ț</w:t>
      </w:r>
      <w:r w:rsidRPr="007A2FAB">
        <w:rPr>
          <w:rFonts w:ascii="Arial Narrow" w:hAnsi="Arial Narrow" w:cs="Arial"/>
          <w:i/>
          <w:sz w:val="22"/>
          <w:szCs w:val="22"/>
          <w:lang w:val="ro-RO"/>
        </w:rPr>
        <w:t>iona</w:t>
      </w:r>
      <w:r w:rsidRPr="007A2FAB">
        <w:rPr>
          <w:rFonts w:ascii="Arial Narrow" w:hAnsi="Arial Narrow" w:cs="Calibri"/>
          <w:i/>
          <w:sz w:val="22"/>
          <w:szCs w:val="22"/>
          <w:lang w:val="ro-RO"/>
        </w:rPr>
        <w:t>ț</w:t>
      </w:r>
      <w:r w:rsidRPr="007A2FAB">
        <w:rPr>
          <w:rFonts w:ascii="Arial Narrow" w:hAnsi="Arial Narrow" w:cs="Arial"/>
          <w:i/>
          <w:sz w:val="22"/>
          <w:szCs w:val="22"/>
          <w:lang w:val="ro-RO"/>
        </w:rPr>
        <w:t>i modalitatea de livrare a coletului</w:t>
      </w:r>
      <w:r>
        <w:rPr>
          <w:rFonts w:ascii="Arial Narrow" w:hAnsi="Arial Narrow" w:cs="Arial"/>
          <w:i/>
          <w:sz w:val="22"/>
          <w:szCs w:val="22"/>
          <w:lang w:val="ro-RO"/>
        </w:rPr>
        <w:t>: firma de curierat, cod client, etc.</w:t>
      </w:r>
    </w:p>
    <w:p w14:paraId="1F239B53" w14:textId="77777777" w:rsidR="00A86A7A" w:rsidRPr="007A2FAB" w:rsidRDefault="00A86A7A" w:rsidP="00034FCC">
      <w:pPr>
        <w:pStyle w:val="BodyText3"/>
        <w:spacing w:after="0"/>
        <w:rPr>
          <w:rFonts w:ascii="Arial Narrow" w:hAnsi="Arial Narrow" w:cs="Arial"/>
          <w:i/>
          <w:sz w:val="22"/>
          <w:szCs w:val="22"/>
          <w:lang w:val="ro-RO"/>
        </w:rPr>
      </w:pPr>
    </w:p>
    <w:p w14:paraId="2A01DA0B" w14:textId="77777777" w:rsidR="00A43962" w:rsidRPr="007A2FAB" w:rsidRDefault="00A43962" w:rsidP="00A43962">
      <w:pPr>
        <w:pStyle w:val="BodyText3"/>
        <w:tabs>
          <w:tab w:val="left" w:pos="142"/>
          <w:tab w:val="left" w:pos="7005"/>
        </w:tabs>
        <w:spacing w:after="0"/>
        <w:ind w:left="-142"/>
        <w:rPr>
          <w:rFonts w:ascii="Arial Narrow" w:hAnsi="Arial Narrow"/>
          <w:i/>
          <w:sz w:val="12"/>
          <w:szCs w:val="12"/>
          <w:lang w:val="ro-RO"/>
        </w:rPr>
      </w:pPr>
    </w:p>
    <w:p w14:paraId="24169524" w14:textId="13FAB863" w:rsidR="00A43962" w:rsidRPr="007A2FAB" w:rsidRDefault="00A43962" w:rsidP="00A43962">
      <w:pPr>
        <w:jc w:val="both"/>
        <w:rPr>
          <w:rFonts w:ascii="Arial Narrow" w:hAnsi="Arial Narrow"/>
          <w:lang w:val="ro-RO"/>
        </w:rPr>
      </w:pPr>
      <w:r w:rsidRPr="007A2FAB">
        <w:rPr>
          <w:rFonts w:ascii="Arial Narrow" w:hAnsi="Arial Narrow" w:cs="Arial"/>
          <w:lang w:val="ro-RO"/>
        </w:rPr>
        <w:t>Taxa de participare se va plăti în lei, la cursul BNR din ziua efectuării plății</w:t>
      </w:r>
      <w:r w:rsidR="00A86A7A">
        <w:rPr>
          <w:rFonts w:ascii="Arial Narrow" w:hAnsi="Arial Narrow" w:cs="Arial"/>
          <w:lang w:val="ro-RO"/>
        </w:rPr>
        <w:t>/facturării</w:t>
      </w:r>
      <w:r w:rsidRPr="007A2FAB">
        <w:rPr>
          <w:rFonts w:ascii="Arial Narrow" w:hAnsi="Arial Narrow"/>
          <w:lang w:val="ro-RO"/>
        </w:rPr>
        <w:t xml:space="preserve">: </w:t>
      </w:r>
    </w:p>
    <w:tbl>
      <w:tblPr>
        <w:tblW w:w="5052" w:type="pct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695"/>
        <w:gridCol w:w="7880"/>
      </w:tblGrid>
      <w:tr w:rsidR="00A43962" w:rsidRPr="007A2FAB" w14:paraId="71C3E71E" w14:textId="77777777" w:rsidTr="00A43962">
        <w:trPr>
          <w:trHeight w:val="227"/>
        </w:trPr>
        <w:tc>
          <w:tcPr>
            <w:tcW w:w="1274" w:type="pct"/>
          </w:tcPr>
          <w:p w14:paraId="116441F3" w14:textId="2CA4D931" w:rsidR="00A43962" w:rsidRPr="007A2FAB" w:rsidRDefault="00A43962" w:rsidP="00435EEA">
            <w:pPr>
              <w:spacing w:after="0" w:line="240" w:lineRule="auto"/>
              <w:jc w:val="right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Denumirea organiza</w:t>
            </w:r>
            <w:r w:rsidRPr="007A2FAB">
              <w:rPr>
                <w:rFonts w:ascii="Arial Narrow" w:hAnsi="Arial Narrow" w:cs="Calibri"/>
                <w:lang w:val="ro-RO"/>
              </w:rPr>
              <w:t>ț</w:t>
            </w:r>
            <w:r w:rsidRPr="007A2FAB">
              <w:rPr>
                <w:rFonts w:ascii="Arial Narrow" w:hAnsi="Arial Narrow" w:cs="Arial"/>
                <w:lang w:val="ro-RO"/>
              </w:rPr>
              <w:t>iei:</w:t>
            </w:r>
          </w:p>
        </w:tc>
        <w:tc>
          <w:tcPr>
            <w:tcW w:w="3726" w:type="pct"/>
          </w:tcPr>
          <w:p w14:paraId="4E42BFC6" w14:textId="77777777" w:rsidR="00A43962" w:rsidRPr="007A2FAB" w:rsidRDefault="00A43962" w:rsidP="00A43962">
            <w:pPr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CEPROCIM S.A.</w:t>
            </w:r>
          </w:p>
        </w:tc>
      </w:tr>
      <w:tr w:rsidR="00A43962" w:rsidRPr="007A2FAB" w14:paraId="6AAACAFC" w14:textId="77777777" w:rsidTr="00A43962">
        <w:trPr>
          <w:trHeight w:val="227"/>
        </w:trPr>
        <w:tc>
          <w:tcPr>
            <w:tcW w:w="1274" w:type="pct"/>
          </w:tcPr>
          <w:p w14:paraId="03866216" w14:textId="77777777" w:rsidR="00A43962" w:rsidRPr="007A2FAB" w:rsidRDefault="00A43962" w:rsidP="00435EEA">
            <w:pPr>
              <w:spacing w:after="0" w:line="240" w:lineRule="auto"/>
              <w:jc w:val="right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C.I.F:</w:t>
            </w:r>
          </w:p>
        </w:tc>
        <w:tc>
          <w:tcPr>
            <w:tcW w:w="3726" w:type="pct"/>
          </w:tcPr>
          <w:p w14:paraId="556DA6F4" w14:textId="77777777" w:rsidR="00A43962" w:rsidRPr="007A2FAB" w:rsidRDefault="00A43962" w:rsidP="00A43962">
            <w:pPr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RO 449620</w:t>
            </w:r>
          </w:p>
        </w:tc>
      </w:tr>
      <w:tr w:rsidR="00A43962" w:rsidRPr="007A2FAB" w14:paraId="694F6268" w14:textId="77777777" w:rsidTr="00A43962">
        <w:trPr>
          <w:trHeight w:val="227"/>
        </w:trPr>
        <w:tc>
          <w:tcPr>
            <w:tcW w:w="1274" w:type="pct"/>
          </w:tcPr>
          <w:p w14:paraId="1FFE3443" w14:textId="77777777" w:rsidR="00A43962" w:rsidRPr="007A2FAB" w:rsidRDefault="00A43962" w:rsidP="00435EEA">
            <w:pPr>
              <w:spacing w:after="0" w:line="240" w:lineRule="auto"/>
              <w:jc w:val="right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Număr IBAN:</w:t>
            </w:r>
          </w:p>
        </w:tc>
        <w:tc>
          <w:tcPr>
            <w:tcW w:w="3726" w:type="pct"/>
          </w:tcPr>
          <w:p w14:paraId="7627A0C3" w14:textId="77777777" w:rsidR="00A43962" w:rsidRPr="007A2FAB" w:rsidRDefault="00A43962" w:rsidP="00A43962">
            <w:pPr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RO43BTRL04601202M31629XX (lei)</w:t>
            </w:r>
          </w:p>
        </w:tc>
      </w:tr>
      <w:tr w:rsidR="00A43962" w:rsidRPr="007A2FAB" w14:paraId="669EBA29" w14:textId="77777777" w:rsidTr="00A43962">
        <w:trPr>
          <w:trHeight w:val="227"/>
        </w:trPr>
        <w:tc>
          <w:tcPr>
            <w:tcW w:w="1274" w:type="pct"/>
            <w:tcMar>
              <w:left w:w="28" w:type="dxa"/>
              <w:right w:w="28" w:type="dxa"/>
            </w:tcMar>
          </w:tcPr>
          <w:p w14:paraId="257F1C81" w14:textId="77777777" w:rsidR="00A43962" w:rsidRPr="007A2FAB" w:rsidRDefault="00A43962" w:rsidP="00435EEA">
            <w:pPr>
              <w:spacing w:after="0" w:line="240" w:lineRule="auto"/>
              <w:jc w:val="right"/>
              <w:rPr>
                <w:rFonts w:ascii="Arial Narrow" w:hAnsi="Arial Narrow" w:cs="Arial"/>
                <w:spacing w:val="-6"/>
                <w:lang w:val="ro-RO"/>
              </w:rPr>
            </w:pPr>
            <w:r w:rsidRPr="007A2FAB">
              <w:rPr>
                <w:rFonts w:ascii="Arial Narrow" w:hAnsi="Arial Narrow" w:cs="Arial"/>
                <w:spacing w:val="-6"/>
                <w:lang w:val="ro-RO"/>
              </w:rPr>
              <w:t>Nr. Înregistrare Reg. Com.:</w:t>
            </w:r>
          </w:p>
        </w:tc>
        <w:tc>
          <w:tcPr>
            <w:tcW w:w="3726" w:type="pct"/>
            <w:tcMar>
              <w:left w:w="28" w:type="dxa"/>
              <w:right w:w="28" w:type="dxa"/>
            </w:tcMar>
          </w:tcPr>
          <w:p w14:paraId="187549D9" w14:textId="77777777" w:rsidR="00A43962" w:rsidRPr="007A2FAB" w:rsidRDefault="00A43962" w:rsidP="00A43962">
            <w:pPr>
              <w:spacing w:after="0" w:line="240" w:lineRule="auto"/>
              <w:ind w:firstLine="114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J40/250/1991</w:t>
            </w:r>
          </w:p>
        </w:tc>
      </w:tr>
      <w:tr w:rsidR="00A43962" w:rsidRPr="007A2FAB" w14:paraId="0CC47DB5" w14:textId="77777777" w:rsidTr="00A43962">
        <w:trPr>
          <w:trHeight w:val="227"/>
        </w:trPr>
        <w:tc>
          <w:tcPr>
            <w:tcW w:w="1274" w:type="pct"/>
          </w:tcPr>
          <w:p w14:paraId="725896CD" w14:textId="77777777" w:rsidR="00A43962" w:rsidRPr="007A2FAB" w:rsidRDefault="00A43962" w:rsidP="00435EEA">
            <w:pPr>
              <w:spacing w:after="0" w:line="240" w:lineRule="auto"/>
              <w:jc w:val="right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Banca:</w:t>
            </w:r>
          </w:p>
        </w:tc>
        <w:tc>
          <w:tcPr>
            <w:tcW w:w="3726" w:type="pct"/>
          </w:tcPr>
          <w:p w14:paraId="4B9E237E" w14:textId="16668A93" w:rsidR="00A43962" w:rsidRPr="007A2FAB" w:rsidRDefault="00A43962" w:rsidP="00A43962">
            <w:pPr>
              <w:tabs>
                <w:tab w:val="left" w:pos="-1440"/>
              </w:tabs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BANCA TRANSILVANIA,</w:t>
            </w:r>
            <w:r w:rsidRPr="007A2FAB">
              <w:rPr>
                <w:rFonts w:ascii="Arial Narrow" w:hAnsi="Arial Narrow" w:cs="Arial"/>
                <w:b/>
                <w:lang w:val="ro-RO"/>
              </w:rPr>
              <w:t xml:space="preserve"> </w:t>
            </w:r>
            <w:r w:rsidRPr="007A2FAB">
              <w:rPr>
                <w:rFonts w:ascii="Arial Narrow" w:hAnsi="Arial Narrow" w:cs="Arial"/>
                <w:lang w:val="ro-RO"/>
              </w:rPr>
              <w:t xml:space="preserve">Sucursala MILITARI – Sos. </w:t>
            </w:r>
            <w:r w:rsidR="007A2FAB" w:rsidRPr="007A2FAB">
              <w:rPr>
                <w:rFonts w:ascii="Arial Narrow" w:hAnsi="Arial Narrow" w:cs="Arial"/>
                <w:lang w:val="ro-RO"/>
              </w:rPr>
              <w:t>Virtuți</w:t>
            </w:r>
            <w:r w:rsidR="007A2FAB">
              <w:rPr>
                <w:rFonts w:ascii="Arial Narrow" w:hAnsi="Arial Narrow" w:cs="Arial"/>
                <w:lang w:val="ro-RO"/>
              </w:rPr>
              <w:t>i</w:t>
            </w:r>
            <w:r w:rsidRPr="007A2FAB">
              <w:rPr>
                <w:rFonts w:ascii="Arial Narrow" w:hAnsi="Arial Narrow" w:cs="Arial"/>
                <w:lang w:val="ro-RO"/>
              </w:rPr>
              <w:t>, nr. 1 B, sector 6, Bucure</w:t>
            </w:r>
            <w:r w:rsidRPr="007A2FAB">
              <w:rPr>
                <w:rFonts w:ascii="Arial Narrow" w:hAnsi="Arial Narrow" w:cs="Calibri"/>
                <w:lang w:val="ro-RO"/>
              </w:rPr>
              <w:t>ș</w:t>
            </w:r>
            <w:r w:rsidRPr="007A2FAB">
              <w:rPr>
                <w:rFonts w:ascii="Arial Narrow" w:hAnsi="Arial Narrow" w:cs="Arial"/>
                <w:lang w:val="ro-RO"/>
              </w:rPr>
              <w:t xml:space="preserve">ti, Romania </w:t>
            </w:r>
          </w:p>
        </w:tc>
      </w:tr>
      <w:tr w:rsidR="00A43962" w:rsidRPr="007A2FAB" w14:paraId="4B137EAD" w14:textId="77777777" w:rsidTr="00A43962">
        <w:trPr>
          <w:trHeight w:val="227"/>
        </w:trPr>
        <w:tc>
          <w:tcPr>
            <w:tcW w:w="1274" w:type="pct"/>
          </w:tcPr>
          <w:p w14:paraId="69172F91" w14:textId="77777777" w:rsidR="00A43962" w:rsidRPr="007A2FAB" w:rsidRDefault="00A43962" w:rsidP="00435EEA">
            <w:pPr>
              <w:spacing w:after="0" w:line="240" w:lineRule="auto"/>
              <w:ind w:left="34"/>
              <w:jc w:val="right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Codul Swift:</w:t>
            </w:r>
          </w:p>
        </w:tc>
        <w:tc>
          <w:tcPr>
            <w:tcW w:w="3726" w:type="pct"/>
          </w:tcPr>
          <w:p w14:paraId="3988AAF6" w14:textId="77777777" w:rsidR="00A43962" w:rsidRPr="007A2FAB" w:rsidRDefault="00A43962" w:rsidP="00A43962">
            <w:pPr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BTRLRO22</w:t>
            </w:r>
          </w:p>
        </w:tc>
      </w:tr>
    </w:tbl>
    <w:p w14:paraId="7C267670" w14:textId="77777777" w:rsidR="00A43962" w:rsidRPr="007A2FAB" w:rsidRDefault="00A43962" w:rsidP="00761D26">
      <w:pPr>
        <w:pStyle w:val="BodyText3"/>
        <w:spacing w:after="0"/>
        <w:rPr>
          <w:rFonts w:ascii="Arial Narrow" w:hAnsi="Arial Narrow" w:cs="Arial"/>
          <w:i/>
          <w:sz w:val="22"/>
          <w:szCs w:val="22"/>
          <w:lang w:val="ro-RO"/>
        </w:rPr>
      </w:pPr>
    </w:p>
    <w:p w14:paraId="486201B6" w14:textId="6C2C9CAD" w:rsidR="00761D26" w:rsidRPr="007A2FAB" w:rsidRDefault="00761D26" w:rsidP="0025739C">
      <w:pPr>
        <w:spacing w:after="0" w:line="240" w:lineRule="auto"/>
        <w:ind w:right="708"/>
        <w:rPr>
          <w:rFonts w:ascii="Arial Narrow" w:hAnsi="Arial Narrow" w:cs="Arial"/>
          <w:i/>
          <w:sz w:val="20"/>
          <w:szCs w:val="20"/>
          <w:lang w:val="ro-RO"/>
        </w:rPr>
      </w:pPr>
    </w:p>
    <w:tbl>
      <w:tblPr>
        <w:tblW w:w="5000" w:type="pct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0466"/>
      </w:tblGrid>
      <w:tr w:rsidR="0025739C" w:rsidRPr="007A2FAB" w14:paraId="0907D2FD" w14:textId="77777777" w:rsidTr="0025739C">
        <w:tc>
          <w:tcPr>
            <w:tcW w:w="5000" w:type="pct"/>
          </w:tcPr>
          <w:p w14:paraId="50701F43" w14:textId="77777777" w:rsidR="00A43962" w:rsidRPr="007A2FAB" w:rsidRDefault="00A43962" w:rsidP="00944605">
            <w:pPr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t>Taxa de participare:</w:t>
            </w:r>
          </w:p>
          <w:p w14:paraId="561EB1D9" w14:textId="210D2B3F" w:rsidR="0025739C" w:rsidRPr="007A2FAB" w:rsidRDefault="0025739C" w:rsidP="00944605">
            <w:pPr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sym w:font="Wingdings" w:char="F06F"/>
            </w:r>
            <w:r w:rsidR="00A43962" w:rsidRPr="007A2FAB">
              <w:rPr>
                <w:rFonts w:ascii="Arial Narrow" w:hAnsi="Arial Narrow" w:cs="Arial"/>
                <w:lang w:val="ro-RO"/>
              </w:rPr>
              <w:t xml:space="preserve"> am achitat-o cu O.P. nr</w:t>
            </w:r>
            <w:r w:rsidRPr="007A2FAB">
              <w:rPr>
                <w:rFonts w:ascii="Arial Narrow" w:hAnsi="Arial Narrow" w:cs="Arial"/>
                <w:lang w:val="ro-RO"/>
              </w:rPr>
              <w:t>................./…………………….….….….…………</w:t>
            </w:r>
          </w:p>
          <w:p w14:paraId="7299B808" w14:textId="04A205FB" w:rsidR="0025739C" w:rsidRPr="007A2FAB" w:rsidRDefault="00A43962" w:rsidP="00944605">
            <w:pPr>
              <w:spacing w:after="0" w:line="240" w:lineRule="auto"/>
              <w:ind w:firstLine="3289"/>
              <w:rPr>
                <w:rFonts w:ascii="Arial Narrow" w:hAnsi="Arial Narrow" w:cs="Arial"/>
                <w:b/>
                <w:sz w:val="14"/>
                <w:szCs w:val="14"/>
                <w:lang w:val="ro-RO"/>
              </w:rPr>
            </w:pPr>
            <w:r w:rsidRPr="007A2FAB">
              <w:rPr>
                <w:rFonts w:ascii="Arial Narrow" w:hAnsi="Arial Narrow" w:cs="Arial"/>
                <w:b/>
                <w:sz w:val="14"/>
                <w:szCs w:val="14"/>
                <w:lang w:val="ro-RO"/>
              </w:rPr>
              <w:t>sau</w:t>
            </w:r>
          </w:p>
          <w:p w14:paraId="423F14A5" w14:textId="072DFD7E" w:rsidR="0025739C" w:rsidRPr="007A2FAB" w:rsidRDefault="0025739C" w:rsidP="00944605">
            <w:pPr>
              <w:spacing w:after="0" w:line="240" w:lineRule="auto"/>
              <w:rPr>
                <w:rFonts w:ascii="Arial Narrow" w:hAnsi="Arial Narrow" w:cs="Arial"/>
                <w:lang w:val="ro-RO"/>
              </w:rPr>
            </w:pPr>
            <w:r w:rsidRPr="007A2FAB">
              <w:rPr>
                <w:rFonts w:ascii="Arial Narrow" w:hAnsi="Arial Narrow" w:cs="Arial"/>
                <w:lang w:val="ro-RO"/>
              </w:rPr>
              <w:sym w:font="Wingdings" w:char="F06F"/>
            </w:r>
            <w:r w:rsidRPr="007A2FAB">
              <w:rPr>
                <w:rFonts w:ascii="Arial Narrow" w:hAnsi="Arial Narrow" w:cs="Arial"/>
                <w:lang w:val="ro-RO"/>
              </w:rPr>
              <w:t xml:space="preserve"> </w:t>
            </w:r>
            <w:r w:rsidR="00A43962" w:rsidRPr="007A2FAB">
              <w:rPr>
                <w:rFonts w:ascii="Arial Narrow" w:hAnsi="Arial Narrow" w:cs="Arial"/>
                <w:lang w:val="ro-RO"/>
              </w:rPr>
              <w:t xml:space="preserve">o vom plăti după emiterea facturii fiscale începând cu </w:t>
            </w:r>
            <w:r w:rsidR="00B124BE">
              <w:rPr>
                <w:rFonts w:ascii="Arial Narrow" w:hAnsi="Arial Narrow" w:cs="Arial"/>
                <w:lang w:val="ro-RO"/>
              </w:rPr>
              <w:t>Octombrie</w:t>
            </w:r>
            <w:r w:rsidR="00A43962" w:rsidRPr="007A2FAB">
              <w:rPr>
                <w:rFonts w:ascii="Arial Narrow" w:hAnsi="Arial Narrow" w:cs="Arial"/>
                <w:lang w:val="ro-RO"/>
              </w:rPr>
              <w:t>, 202</w:t>
            </w:r>
            <w:r w:rsidR="0087557D">
              <w:rPr>
                <w:rFonts w:ascii="Arial Narrow" w:hAnsi="Arial Narrow" w:cs="Arial"/>
                <w:lang w:val="ro-RO"/>
              </w:rPr>
              <w:t>3</w:t>
            </w:r>
          </w:p>
        </w:tc>
      </w:tr>
    </w:tbl>
    <w:p w14:paraId="73A64DAD" w14:textId="57CFA301" w:rsidR="00761D26" w:rsidRPr="007A2FAB" w:rsidRDefault="00761D26" w:rsidP="0025739C">
      <w:pPr>
        <w:spacing w:after="0" w:line="240" w:lineRule="auto"/>
        <w:rPr>
          <w:rFonts w:ascii="Arial Narrow" w:hAnsi="Arial Narrow"/>
          <w:lang w:val="ro-RO"/>
        </w:rPr>
      </w:pPr>
    </w:p>
    <w:p w14:paraId="53AD3CE5" w14:textId="77777777" w:rsidR="0025739C" w:rsidRPr="007A2FAB" w:rsidRDefault="0025739C" w:rsidP="0025739C">
      <w:pPr>
        <w:spacing w:after="0" w:line="240" w:lineRule="auto"/>
        <w:rPr>
          <w:rFonts w:ascii="Arial Narrow" w:hAnsi="Arial Narrow"/>
          <w:lang w:val="ro-RO"/>
        </w:rPr>
      </w:pPr>
    </w:p>
    <w:tbl>
      <w:tblPr>
        <w:tblW w:w="4611" w:type="pct"/>
        <w:tblLook w:val="0600" w:firstRow="0" w:lastRow="0" w:firstColumn="0" w:lastColumn="0" w:noHBand="1" w:noVBand="1"/>
      </w:tblPr>
      <w:tblGrid>
        <w:gridCol w:w="3489"/>
        <w:gridCol w:w="622"/>
        <w:gridCol w:w="342"/>
        <w:gridCol w:w="651"/>
        <w:gridCol w:w="342"/>
        <w:gridCol w:w="4206"/>
      </w:tblGrid>
      <w:tr w:rsidR="009332AC" w:rsidRPr="007A2FAB" w14:paraId="55CCA609" w14:textId="77777777" w:rsidTr="0025739C">
        <w:trPr>
          <w:trHeight w:val="210"/>
        </w:trPr>
        <w:tc>
          <w:tcPr>
            <w:tcW w:w="1808" w:type="pct"/>
            <w:shd w:val="clear" w:color="auto" w:fill="auto"/>
            <w:vAlign w:val="center"/>
          </w:tcPr>
          <w:p w14:paraId="63379BC1" w14:textId="7E07CE93" w:rsidR="009332AC" w:rsidRPr="007A2FAB" w:rsidRDefault="00A43962" w:rsidP="0025739C">
            <w:pPr>
              <w:pStyle w:val="NoSpacing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/>
                <w:lang w:val="ro-RO"/>
              </w:rPr>
              <w:t>Nume</w:t>
            </w:r>
            <w:r w:rsidR="00435EEA" w:rsidRPr="007A2FAB">
              <w:rPr>
                <w:rFonts w:ascii="Arial Narrow" w:hAnsi="Arial Narrow"/>
                <w:lang w:val="ro-RO"/>
              </w:rPr>
              <w:t>, prenume</w:t>
            </w:r>
            <w:r w:rsidRPr="007A2FAB">
              <w:rPr>
                <w:rFonts w:ascii="Arial Narrow" w:hAnsi="Arial Narrow"/>
                <w:lang w:val="ro-RO"/>
              </w:rPr>
              <w:t xml:space="preserve"> si semnătura:</w:t>
            </w:r>
          </w:p>
        </w:tc>
        <w:tc>
          <w:tcPr>
            <w:tcW w:w="3191" w:type="pct"/>
            <w:gridSpan w:val="5"/>
            <w:tcBorders>
              <w:bottom w:val="single" w:sz="4" w:space="0" w:color="D9D9D9" w:themeColor="background1" w:themeShade="D9"/>
            </w:tcBorders>
            <w:shd w:val="clear" w:color="auto" w:fill="auto"/>
            <w:vAlign w:val="center"/>
          </w:tcPr>
          <w:p w14:paraId="23462A2C" w14:textId="24D0396C" w:rsidR="009332AC" w:rsidRPr="007A2FAB" w:rsidRDefault="009332AC" w:rsidP="0025739C">
            <w:pPr>
              <w:pStyle w:val="NoSpacing"/>
              <w:rPr>
                <w:rFonts w:ascii="Arial Narrow" w:hAnsi="Arial Narrow"/>
                <w:lang w:val="ro-RO"/>
              </w:rPr>
            </w:pPr>
          </w:p>
        </w:tc>
      </w:tr>
      <w:tr w:rsidR="0025739C" w:rsidRPr="007A2FAB" w14:paraId="47A63FF7" w14:textId="77777777" w:rsidTr="0025739C">
        <w:trPr>
          <w:trHeight w:val="118"/>
        </w:trPr>
        <w:tc>
          <w:tcPr>
            <w:tcW w:w="1808" w:type="pct"/>
            <w:vAlign w:val="center"/>
          </w:tcPr>
          <w:p w14:paraId="11D9A1F4" w14:textId="671824B4" w:rsidR="0025739C" w:rsidRPr="007A2FAB" w:rsidRDefault="0025739C" w:rsidP="0025739C">
            <w:pPr>
              <w:pStyle w:val="NoSpacing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/>
                <w:lang w:val="ro-RO"/>
              </w:rPr>
              <w:t>Dat</w:t>
            </w:r>
            <w:r w:rsidR="00A43962" w:rsidRPr="007A2FAB">
              <w:rPr>
                <w:rFonts w:ascii="Arial Narrow" w:hAnsi="Arial Narrow"/>
                <w:lang w:val="ro-RO"/>
              </w:rPr>
              <w:t>a</w:t>
            </w:r>
            <w:r w:rsidRPr="007A2FAB">
              <w:rPr>
                <w:rFonts w:ascii="Arial Narrow" w:hAnsi="Arial Narrow"/>
                <w:lang w:val="ro-RO"/>
              </w:rPr>
              <w:t>:</w:t>
            </w:r>
          </w:p>
        </w:tc>
        <w:tc>
          <w:tcPr>
            <w:tcW w:w="3191" w:type="pct"/>
            <w:gridSpan w:val="5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42295B74" w14:textId="77777777" w:rsidR="0025739C" w:rsidRPr="007A2FAB" w:rsidRDefault="0025739C" w:rsidP="0025739C">
            <w:pPr>
              <w:pStyle w:val="NoSpacing"/>
              <w:rPr>
                <w:rFonts w:ascii="Arial Narrow" w:hAnsi="Arial Narrow"/>
                <w:lang w:val="ro-RO"/>
              </w:rPr>
            </w:pPr>
          </w:p>
        </w:tc>
      </w:tr>
      <w:tr w:rsidR="00232876" w:rsidRPr="007A2FAB" w14:paraId="22377D74" w14:textId="77777777" w:rsidTr="0025739C">
        <w:trPr>
          <w:trHeight w:val="360"/>
        </w:trPr>
        <w:tc>
          <w:tcPr>
            <w:tcW w:w="1808" w:type="pct"/>
            <w:shd w:val="clear" w:color="auto" w:fill="auto"/>
          </w:tcPr>
          <w:p w14:paraId="4FF0C3DE" w14:textId="77777777" w:rsidR="00232876" w:rsidRPr="007A2FAB" w:rsidRDefault="00232876" w:rsidP="0025739C">
            <w:pPr>
              <w:pStyle w:val="Field"/>
              <w:spacing w:line="240" w:lineRule="auto"/>
              <w:rPr>
                <w:rFonts w:ascii="Arial Narrow" w:hAnsi="Arial Narrow"/>
                <w:lang w:val="ro-RO"/>
              </w:rPr>
            </w:pPr>
          </w:p>
        </w:tc>
        <w:tc>
          <w:tcPr>
            <w:tcW w:w="322" w:type="pct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6296ED05" w14:textId="540E8E9B" w:rsidR="00232876" w:rsidRPr="007A2FAB" w:rsidRDefault="007A08F0" w:rsidP="0025739C">
            <w:pPr>
              <w:pStyle w:val="Field"/>
              <w:spacing w:line="240" w:lineRule="auto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/>
                <w:lang w:val="ro-RO"/>
              </w:rPr>
              <w:t>zz</w:t>
            </w:r>
          </w:p>
        </w:tc>
        <w:tc>
          <w:tcPr>
            <w:tcW w:w="177" w:type="pct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530FBCB2" w14:textId="77777777" w:rsidR="00232876" w:rsidRPr="007A2FAB" w:rsidRDefault="00232876" w:rsidP="0025739C">
            <w:pPr>
              <w:pStyle w:val="Field"/>
              <w:spacing w:line="240" w:lineRule="auto"/>
              <w:rPr>
                <w:rFonts w:ascii="Arial Narrow" w:hAnsi="Arial Narrow"/>
                <w:lang w:val="ro-RO"/>
              </w:rPr>
            </w:pPr>
          </w:p>
        </w:tc>
        <w:tc>
          <w:tcPr>
            <w:tcW w:w="337" w:type="pct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1DC6D760" w14:textId="5E73098B" w:rsidR="00232876" w:rsidRPr="007A2FAB" w:rsidRDefault="007A08F0" w:rsidP="0025739C">
            <w:pPr>
              <w:pStyle w:val="Field"/>
              <w:spacing w:line="240" w:lineRule="auto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/>
                <w:lang w:val="ro-RO"/>
              </w:rPr>
              <w:t>ll</w:t>
            </w:r>
          </w:p>
        </w:tc>
        <w:tc>
          <w:tcPr>
            <w:tcW w:w="177" w:type="pct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70414820" w14:textId="77777777" w:rsidR="00232876" w:rsidRPr="007A2FAB" w:rsidRDefault="00232876" w:rsidP="0025739C">
            <w:pPr>
              <w:pStyle w:val="Field"/>
              <w:spacing w:line="240" w:lineRule="auto"/>
              <w:rPr>
                <w:rFonts w:ascii="Arial Narrow" w:hAnsi="Arial Narrow"/>
                <w:lang w:val="ro-RO"/>
              </w:rPr>
            </w:pPr>
          </w:p>
        </w:tc>
        <w:tc>
          <w:tcPr>
            <w:tcW w:w="2180" w:type="pct"/>
            <w:tcBorders>
              <w:top w:val="single" w:sz="4" w:space="0" w:color="D9D9D9" w:themeColor="background1" w:themeShade="D9"/>
            </w:tcBorders>
            <w:shd w:val="clear" w:color="auto" w:fill="auto"/>
          </w:tcPr>
          <w:p w14:paraId="1378F40E" w14:textId="2EE43E4A" w:rsidR="00232876" w:rsidRPr="007A2FAB" w:rsidRDefault="007A08F0" w:rsidP="0025739C">
            <w:pPr>
              <w:pStyle w:val="Field"/>
              <w:spacing w:line="240" w:lineRule="auto"/>
              <w:rPr>
                <w:rFonts w:ascii="Arial Narrow" w:hAnsi="Arial Narrow"/>
                <w:lang w:val="ro-RO"/>
              </w:rPr>
            </w:pPr>
            <w:r w:rsidRPr="007A2FAB">
              <w:rPr>
                <w:rFonts w:ascii="Arial Narrow" w:hAnsi="Arial Narrow"/>
                <w:lang w:val="ro-RO"/>
              </w:rPr>
              <w:t>aaaa</w:t>
            </w:r>
          </w:p>
        </w:tc>
      </w:tr>
    </w:tbl>
    <w:p w14:paraId="45D47FBE" w14:textId="77777777" w:rsidR="00687CFB" w:rsidRPr="007A2FAB" w:rsidRDefault="00687CFB" w:rsidP="0025739C">
      <w:pPr>
        <w:spacing w:after="0" w:line="240" w:lineRule="auto"/>
        <w:rPr>
          <w:rFonts w:ascii="Arial Narrow" w:hAnsi="Arial Narrow"/>
          <w:sz w:val="2"/>
          <w:szCs w:val="2"/>
          <w:lang w:val="ro-RO"/>
        </w:rPr>
      </w:pPr>
    </w:p>
    <w:sectPr w:rsidR="00687CFB" w:rsidRPr="007A2FAB" w:rsidSect="00761D26">
      <w:headerReference w:type="default" r:id="rId13"/>
      <w:pgSz w:w="11906" w:h="16838" w:code="9"/>
      <w:pgMar w:top="567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3A299" w14:textId="77777777" w:rsidR="009E118B" w:rsidRDefault="009E118B" w:rsidP="001A0130">
      <w:pPr>
        <w:spacing w:after="0" w:line="240" w:lineRule="auto"/>
      </w:pPr>
      <w:r>
        <w:separator/>
      </w:r>
    </w:p>
  </w:endnote>
  <w:endnote w:type="continuationSeparator" w:id="0">
    <w:p w14:paraId="28681003" w14:textId="77777777" w:rsidR="009E118B" w:rsidRDefault="009E118B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39FA9" w14:textId="77777777" w:rsidR="009E118B" w:rsidRDefault="009E118B" w:rsidP="001A0130">
      <w:pPr>
        <w:spacing w:after="0" w:line="240" w:lineRule="auto"/>
      </w:pPr>
      <w:r>
        <w:separator/>
      </w:r>
    </w:p>
  </w:footnote>
  <w:footnote w:type="continuationSeparator" w:id="0">
    <w:p w14:paraId="37C71A5F" w14:textId="77777777" w:rsidR="009E118B" w:rsidRDefault="009E118B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B9838" w14:textId="77777777" w:rsidR="001A0130" w:rsidRPr="00761D26" w:rsidRDefault="00FD35A6">
    <w:pPr>
      <w:pStyle w:val="Header"/>
      <w:rPr>
        <w:sz w:val="2"/>
        <w:szCs w:val="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DDA336D" wp14:editId="15AA8202">
              <wp:simplePos x="0" y="0"/>
              <wp:positionH relativeFrom="page">
                <wp:posOffset>127591</wp:posOffset>
              </wp:positionH>
              <wp:positionV relativeFrom="page">
                <wp:posOffset>223284</wp:posOffset>
              </wp:positionV>
              <wp:extent cx="7287768" cy="10323830"/>
              <wp:effectExtent l="0" t="0" r="8890" b="127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10323830"/>
                        <a:chOff x="0" y="1"/>
                        <a:chExt cx="7289800" cy="9581059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124904"/>
                          <a:ext cx="7287768" cy="845615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"/>
                          <a:ext cx="7289800" cy="1075566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5CF252" id="Group 26" o:spid="_x0000_s1026" style="position:absolute;margin-left:10.05pt;margin-top:17.6pt;width:573.85pt;height:812.9pt;z-index:251664384;mso-position-horizontal-relative:page;mso-position-vertical-relative:page;mso-width-relative:margin;mso-height-relative:margin" coordorigin="" coordsize="72898,95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zvNZSCAAAAGXRFWHRTb2Z0&#10;d2FyZQBBZG9iZSBJbWFnZVJlYWR5ccllPAAAAyZpVFh0WE1MOmNvbS5hZG9iZS54bXAAAAAAADw/&#10;eHBhY2tldCBiZWdpbj0i77u/IiBpZD0iVzVNME1wQ2VoaUh6cmVTek5UY3prYzlkIj8+IDx4Onht&#10;cG1ldGEgeG1sbnM6eD0iYWRvYmU6bnM6bWV0YS8iIHg6eG1wdGs9IkFkb2JlIFhNUCBDb3JlIDUu&#10;Ni1jMTQ1IDc5LjE2MzQ5OSwgMjAxOC8wOC8xMy0xNjo0MDoyMi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">
              <v:rect id="Rectangle 3" o:spid="_x0000_s1027" style="position:absolute;top:11249;width:72877;height:84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width:72898;height:10755;visibility:visible;mso-wrap-style:square" coordsize="7289800,107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" path="m,l6947824,r341976,341976l7289800,1075566,,1075566,,xe">
                <v:imagedata r:id="rId2" o:title=""/>
                <v:formulas/>
                <v:path o:extrusionok="t" o:connecttype="custom" o:connectlocs="0,0;6947824,0;7289800,341976;7289800,1075566;0,1075566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6573F57"/>
    <w:multiLevelType w:val="hybridMultilevel"/>
    <w:tmpl w:val="59F0B9B4"/>
    <w:lvl w:ilvl="0" w:tplc="E9ECB860">
      <w:start w:val="1"/>
      <w:numFmt w:val="bullet"/>
      <w:lvlText w:val=""/>
      <w:lvlJc w:val="left"/>
      <w:pPr>
        <w:tabs>
          <w:tab w:val="num" w:pos="397"/>
        </w:tabs>
        <w:ind w:left="0" w:firstLine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87173525">
    <w:abstractNumId w:val="2"/>
  </w:num>
  <w:num w:numId="2" w16cid:durableId="352612578">
    <w:abstractNumId w:val="0"/>
  </w:num>
  <w:num w:numId="3" w16cid:durableId="7005955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D23323"/>
    <w:rsid w:val="00034FCC"/>
    <w:rsid w:val="00071FA3"/>
    <w:rsid w:val="001A0130"/>
    <w:rsid w:val="001F6750"/>
    <w:rsid w:val="00232876"/>
    <w:rsid w:val="0025739C"/>
    <w:rsid w:val="00267116"/>
    <w:rsid w:val="002B04A9"/>
    <w:rsid w:val="002C48E7"/>
    <w:rsid w:val="002F58E0"/>
    <w:rsid w:val="00355DEE"/>
    <w:rsid w:val="00397EC8"/>
    <w:rsid w:val="003B49EC"/>
    <w:rsid w:val="003D55FB"/>
    <w:rsid w:val="003E4024"/>
    <w:rsid w:val="003F549B"/>
    <w:rsid w:val="00402433"/>
    <w:rsid w:val="00413BC8"/>
    <w:rsid w:val="00435EEA"/>
    <w:rsid w:val="00441789"/>
    <w:rsid w:val="0048225A"/>
    <w:rsid w:val="004942F1"/>
    <w:rsid w:val="004B47A9"/>
    <w:rsid w:val="004F0368"/>
    <w:rsid w:val="00500D33"/>
    <w:rsid w:val="005265BE"/>
    <w:rsid w:val="00583D87"/>
    <w:rsid w:val="005A20B8"/>
    <w:rsid w:val="005E6FA8"/>
    <w:rsid w:val="006662D2"/>
    <w:rsid w:val="00687CFB"/>
    <w:rsid w:val="00696B6E"/>
    <w:rsid w:val="006A5F0E"/>
    <w:rsid w:val="006C28FD"/>
    <w:rsid w:val="006E63E6"/>
    <w:rsid w:val="00761D26"/>
    <w:rsid w:val="007718C6"/>
    <w:rsid w:val="007A08F0"/>
    <w:rsid w:val="007A2FAB"/>
    <w:rsid w:val="007E0881"/>
    <w:rsid w:val="008045C5"/>
    <w:rsid w:val="00835F7E"/>
    <w:rsid w:val="00866BB6"/>
    <w:rsid w:val="00872D54"/>
    <w:rsid w:val="0087557D"/>
    <w:rsid w:val="009332AC"/>
    <w:rsid w:val="00944605"/>
    <w:rsid w:val="00955179"/>
    <w:rsid w:val="009D6BAD"/>
    <w:rsid w:val="009E118B"/>
    <w:rsid w:val="009E70CA"/>
    <w:rsid w:val="00A43962"/>
    <w:rsid w:val="00A7769A"/>
    <w:rsid w:val="00A86A7A"/>
    <w:rsid w:val="00B124BE"/>
    <w:rsid w:val="00B653A9"/>
    <w:rsid w:val="00B83158"/>
    <w:rsid w:val="00BA66C3"/>
    <w:rsid w:val="00CB16D2"/>
    <w:rsid w:val="00CD05DC"/>
    <w:rsid w:val="00CD5B0D"/>
    <w:rsid w:val="00D23323"/>
    <w:rsid w:val="00DB3723"/>
    <w:rsid w:val="00DC1831"/>
    <w:rsid w:val="00E22AEF"/>
    <w:rsid w:val="00E3286D"/>
    <w:rsid w:val="00E413DD"/>
    <w:rsid w:val="00F16769"/>
    <w:rsid w:val="00F40180"/>
    <w:rsid w:val="00F53FDC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9D78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List">
    <w:name w:val="List"/>
    <w:basedOn w:val="BodyText"/>
    <w:rsid w:val="00761D26"/>
    <w:pPr>
      <w:widowControl w:val="0"/>
      <w:suppressAutoHyphens/>
      <w:autoSpaceDE w:val="0"/>
      <w:spacing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761D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61D26"/>
  </w:style>
  <w:style w:type="paragraph" w:styleId="BodyText3">
    <w:name w:val="Body Text 3"/>
    <w:basedOn w:val="Normal"/>
    <w:link w:val="BodyText3Char"/>
    <w:rsid w:val="00761D26"/>
    <w:pPr>
      <w:widowControl w:val="0"/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character" w:customStyle="1" w:styleId="BodyText3Char">
    <w:name w:val="Body Text 3 Char"/>
    <w:basedOn w:val="DefaultParagraphFont"/>
    <w:link w:val="BodyText3"/>
    <w:rsid w:val="00761D26"/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paragraph" w:customStyle="1" w:styleId="Index">
    <w:name w:val="Index"/>
    <w:basedOn w:val="Normal"/>
    <w:rsid w:val="00034FCC"/>
    <w:pPr>
      <w:widowControl w:val="0"/>
      <w:suppressLineNumbers/>
      <w:suppressAutoHyphens/>
      <w:autoSpaceDE w:val="0"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tancu\AppData\Roaming\Microsoft\Templates\Practice%20update%20form%20healthcare.dotx" TargetMode="External"/></Relationship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7D6EC8-5088-4BB9-B16E-795AFE515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healthcare.dotx</Template>
  <TotalTime>0</TotalTime>
  <Pages>1</Pages>
  <Words>268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2019-10-08T09:53:00Z</dcterms:created>
  <dcterms:modified xsi:type="dcterms:W3CDTF">2023-09-13T09:54:00Z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