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tblInd w:w="851" w:type="dxa"/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5670"/>
        <w:gridCol w:w="4678"/>
      </w:tblGrid>
      <w:tr w:rsidR="00E3286D" w:rsidRPr="005C3E39" w14:paraId="282529E2" w14:textId="77777777" w:rsidTr="00CE1BFE">
        <w:trPr>
          <w:trHeight w:val="1728"/>
        </w:trPr>
        <w:tc>
          <w:tcPr>
            <w:tcW w:w="5670" w:type="dxa"/>
            <w:vAlign w:val="center"/>
          </w:tcPr>
          <w:p w14:paraId="7D283D5C" w14:textId="77777777" w:rsidR="00455991" w:rsidRPr="005C3E39" w:rsidRDefault="00455991" w:rsidP="00455991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5C3E39">
              <w:rPr>
                <w:rFonts w:ascii="Arial Narrow" w:hAnsi="Arial Narrow"/>
                <w:sz w:val="30"/>
                <w:szCs w:val="30"/>
                <w:lang w:val="en-GB"/>
              </w:rPr>
              <w:t xml:space="preserve">REGISTRATION FORM </w:t>
            </w:r>
          </w:p>
          <w:p w14:paraId="29856EBF" w14:textId="274FDC34" w:rsidR="00034FCC" w:rsidRPr="005C3E39" w:rsidRDefault="00455991" w:rsidP="00455991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5C3E39">
              <w:rPr>
                <w:rFonts w:ascii="Arial Narrow" w:hAnsi="Arial Narrow"/>
                <w:sz w:val="30"/>
                <w:szCs w:val="30"/>
                <w:lang w:val="en-GB"/>
              </w:rPr>
              <w:t>INTERLABORATORY TEST ON CEMENT</w:t>
            </w:r>
          </w:p>
          <w:p w14:paraId="0161B0D7" w14:textId="650A5CDE" w:rsidR="00E3286D" w:rsidRPr="005C3E39" w:rsidRDefault="005835D0" w:rsidP="00CE1BFE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5C3E39">
              <w:rPr>
                <w:rFonts w:ascii="Arial Narrow" w:hAnsi="Arial Narrow"/>
                <w:sz w:val="30"/>
                <w:szCs w:val="30"/>
                <w:lang w:val="en-GB"/>
              </w:rPr>
              <w:t>3</w:t>
            </w:r>
            <w:r w:rsidR="00FA1313">
              <w:rPr>
                <w:rFonts w:ascii="Arial Narrow" w:hAnsi="Arial Narrow"/>
                <w:sz w:val="30"/>
                <w:szCs w:val="30"/>
                <w:lang w:val="en-GB"/>
              </w:rPr>
              <w:t>6</w:t>
            </w:r>
            <w:r w:rsidR="00455991" w:rsidRPr="005C3E39">
              <w:rPr>
                <w:rFonts w:ascii="Arial Narrow" w:hAnsi="Arial Narrow"/>
                <w:sz w:val="30"/>
                <w:szCs w:val="30"/>
                <w:vertAlign w:val="superscript"/>
                <w:lang w:val="en-GB"/>
              </w:rPr>
              <w:t>th</w:t>
            </w:r>
            <w:r w:rsidR="00455991" w:rsidRPr="005C3E39">
              <w:rPr>
                <w:rFonts w:ascii="Arial Narrow" w:hAnsi="Arial Narrow"/>
                <w:sz w:val="30"/>
                <w:szCs w:val="30"/>
                <w:lang w:val="en-GB"/>
              </w:rPr>
              <w:t xml:space="preserve"> ROUND</w:t>
            </w:r>
          </w:p>
        </w:tc>
        <w:tc>
          <w:tcPr>
            <w:tcW w:w="4678" w:type="dxa"/>
            <w:vAlign w:val="center"/>
          </w:tcPr>
          <w:p w14:paraId="1BC9CF5F" w14:textId="0C15EC9B" w:rsidR="00E3286D" w:rsidRPr="005C3E39" w:rsidRDefault="00D23323" w:rsidP="0048225A">
            <w:pPr>
              <w:spacing w:after="0" w:line="240" w:lineRule="auto"/>
              <w:ind w:right="321"/>
              <w:jc w:val="center"/>
              <w:rPr>
                <w:rFonts w:ascii="Arial Narrow" w:hAnsi="Arial Narrow"/>
                <w:sz w:val="30"/>
                <w:szCs w:val="30"/>
                <w:lang w:val="en-GB"/>
              </w:rPr>
            </w:pPr>
            <w:r w:rsidRPr="005C3E39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1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E1BFE" w:rsidRPr="005C3E39">
              <w:rPr>
                <w:rFonts w:ascii="Arial Narrow" w:hAnsi="Arial Narrow"/>
                <w:sz w:val="30"/>
                <w:szCs w:val="30"/>
                <w:lang w:val="en-GB"/>
              </w:rPr>
              <w:t xml:space="preserve"> </w:t>
            </w:r>
            <w:r w:rsidRPr="005C3E39">
              <w:rPr>
                <w:rFonts w:ascii="Arial Narrow" w:hAnsi="Arial Narrow"/>
                <w:noProof/>
                <w:sz w:val="30"/>
                <w:szCs w:val="30"/>
                <w:lang w:val="en-GB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2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rPr>
          <w:rFonts w:ascii="Arial Narrow" w:hAnsi="Arial Narrow"/>
          <w:lang w:val="en-GB"/>
        </w:rPr>
        <w:id w:val="1493366786"/>
        <w:placeholder>
          <w:docPart w:val="22F5D312C27148B092173C8C82254D0A"/>
        </w:placeholder>
        <w:temporary/>
        <w:showingPlcHdr/>
        <w15:appearance w15:val="hidden"/>
      </w:sdtPr>
      <w:sdtEndPr/>
      <w:sdtContent>
        <w:p w14:paraId="192A81F1" w14:textId="77777777" w:rsidR="00772A8D" w:rsidRPr="005C3E39" w:rsidRDefault="00772A8D" w:rsidP="00772A8D">
          <w:pPr>
            <w:pStyle w:val="Heading1"/>
            <w:rPr>
              <w:rFonts w:ascii="Arial Narrow" w:hAnsi="Arial Narrow"/>
              <w:lang w:val="en-GB"/>
            </w:rPr>
          </w:pPr>
          <w:r w:rsidRPr="005C3E39">
            <w:rPr>
              <w:rFonts w:ascii="Arial Narrow" w:hAnsi="Arial Narrow"/>
              <w:sz w:val="28"/>
              <w:szCs w:val="28"/>
              <w:lang w:val="en-GB"/>
            </w:rPr>
            <w:t>Instructions</w:t>
          </w:r>
        </w:p>
      </w:sdtContent>
    </w:sdt>
    <w:p w14:paraId="0EC7C0D6" w14:textId="56AC3BEF" w:rsidR="00772A8D" w:rsidRPr="005C3E39" w:rsidRDefault="00772A8D" w:rsidP="00772A8D">
      <w:pPr>
        <w:rPr>
          <w:rFonts w:ascii="Arial Narrow" w:hAnsi="Arial Narrow"/>
          <w:lang w:val="en-GB"/>
        </w:rPr>
      </w:pPr>
      <w:r w:rsidRPr="005C3E39">
        <w:rPr>
          <w:rFonts w:ascii="Arial Narrow" w:hAnsi="Arial Narrow"/>
          <w:lang w:val="en-GB"/>
        </w:rPr>
        <w:t xml:space="preserve">Please fill in the registration form and send it back by e-mail at </w:t>
      </w:r>
      <w:r w:rsidR="00802872" w:rsidRPr="00802872">
        <w:rPr>
          <w:rFonts w:ascii="Arial Narrow" w:hAnsi="Arial Narrow"/>
          <w:lang w:val="en-GB"/>
        </w:rPr>
        <w:t>nicoleta.vlad@ceprocim.ro</w:t>
      </w:r>
      <w:r w:rsidR="00802872">
        <w:rPr>
          <w:rFonts w:ascii="Arial Narrow" w:hAnsi="Arial Narrow"/>
          <w:lang w:val="en-GB"/>
        </w:rPr>
        <w:t xml:space="preserve"> or </w:t>
      </w:r>
      <w:r w:rsidR="00802872" w:rsidRPr="00802872">
        <w:rPr>
          <w:rFonts w:ascii="Arial Narrow" w:hAnsi="Arial Narrow"/>
          <w:lang w:val="en-GB"/>
        </w:rPr>
        <w:t>cristina.stancu@ceprocim.ro</w:t>
      </w:r>
      <w:r w:rsidR="00802872">
        <w:rPr>
          <w:rFonts w:ascii="Arial Narrow" w:hAnsi="Arial Narrow"/>
          <w:lang w:val="en-GB"/>
        </w:rPr>
        <w:t xml:space="preserve"> </w:t>
      </w:r>
      <w:r w:rsidRPr="005C3E39">
        <w:rPr>
          <w:rFonts w:ascii="Arial Narrow" w:hAnsi="Arial Narrow"/>
          <w:lang w:val="en-GB"/>
        </w:rPr>
        <w:t>or by fax at +4021.318.88.94.</w:t>
      </w:r>
    </w:p>
    <w:p w14:paraId="203D93C2" w14:textId="77777777" w:rsidR="00772A8D" w:rsidRPr="005C3E39" w:rsidRDefault="00772A8D" w:rsidP="00772A8D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5C3E39">
        <w:rPr>
          <w:rFonts w:ascii="Arial Narrow" w:hAnsi="Arial Narrow"/>
          <w:sz w:val="28"/>
          <w:szCs w:val="28"/>
          <w:lang w:val="en-GB"/>
        </w:rPr>
        <w:t>Data for invoice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828"/>
        <w:gridCol w:w="1559"/>
        <w:gridCol w:w="2806"/>
      </w:tblGrid>
      <w:tr w:rsidR="00772A8D" w:rsidRPr="005C3E39" w14:paraId="74715D1A" w14:textId="77777777" w:rsidTr="004232D9">
        <w:trPr>
          <w:trHeight w:val="20"/>
        </w:trPr>
        <w:tc>
          <w:tcPr>
            <w:tcW w:w="2268" w:type="dxa"/>
          </w:tcPr>
          <w:p w14:paraId="755A2DEC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1FA0BCA2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6D36389F" w14:textId="77777777" w:rsidTr="004232D9">
        <w:trPr>
          <w:trHeight w:val="20"/>
        </w:trPr>
        <w:tc>
          <w:tcPr>
            <w:tcW w:w="2268" w:type="dxa"/>
          </w:tcPr>
          <w:p w14:paraId="3C0DAEDF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73FA87BC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50E100C8" w14:textId="77777777" w:rsidTr="004232D9">
        <w:trPr>
          <w:trHeight w:val="20"/>
        </w:trPr>
        <w:tc>
          <w:tcPr>
            <w:tcW w:w="2268" w:type="dxa"/>
          </w:tcPr>
          <w:p w14:paraId="54271962" w14:textId="77777777" w:rsidR="00772A8D" w:rsidRPr="005C3E39" w:rsidRDefault="00772A8D" w:rsidP="004232D9">
            <w:pPr>
              <w:spacing w:after="0" w:line="240" w:lineRule="auto"/>
              <w:ind w:right="708"/>
              <w:rPr>
                <w:rFonts w:ascii="Arial Narrow" w:hAnsi="Arial Narrow"/>
                <w:lang w:val="en-GB"/>
              </w:rPr>
            </w:pPr>
            <w:r w:rsidRPr="005C3E39">
              <w:rPr>
                <w:rFonts w:ascii="Arial Narrow" w:hAnsi="Arial Narrow"/>
                <w:lang w:val="en-GB"/>
              </w:rPr>
              <w:t>Bank name:</w:t>
            </w:r>
          </w:p>
        </w:tc>
        <w:tc>
          <w:tcPr>
            <w:tcW w:w="3828" w:type="dxa"/>
            <w:shd w:val="clear" w:color="auto" w:fill="FFFFFF" w:themeFill="background1"/>
          </w:tcPr>
          <w:p w14:paraId="7B05948C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2020B7CC" w14:textId="77777777" w:rsidR="00772A8D" w:rsidRPr="005C3E39" w:rsidRDefault="00772A8D" w:rsidP="004232D9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SWIFT code: </w:t>
            </w:r>
          </w:p>
        </w:tc>
        <w:tc>
          <w:tcPr>
            <w:tcW w:w="2806" w:type="dxa"/>
            <w:shd w:val="clear" w:color="auto" w:fill="FFFFFF" w:themeFill="background1"/>
          </w:tcPr>
          <w:p w14:paraId="2237C72E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34D1A45C" w14:textId="77777777" w:rsidTr="004232D9">
        <w:trPr>
          <w:trHeight w:val="20"/>
        </w:trPr>
        <w:tc>
          <w:tcPr>
            <w:tcW w:w="2268" w:type="dxa"/>
          </w:tcPr>
          <w:p w14:paraId="62E7E706" w14:textId="77777777" w:rsidR="00772A8D" w:rsidRPr="005C3E39" w:rsidRDefault="00772A8D" w:rsidP="004232D9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t xml:space="preserve">IBAN number: </w:t>
            </w:r>
          </w:p>
        </w:tc>
        <w:tc>
          <w:tcPr>
            <w:tcW w:w="3828" w:type="dxa"/>
            <w:shd w:val="clear" w:color="auto" w:fill="FFFFFF" w:themeFill="background1"/>
          </w:tcPr>
          <w:p w14:paraId="7596C05F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559" w:type="dxa"/>
          </w:tcPr>
          <w:p w14:paraId="335EEBA2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  <w:r w:rsidRPr="005C3E39">
              <w:rPr>
                <w:rFonts w:ascii="Arial Narrow" w:hAnsi="Arial Narrow"/>
                <w:lang w:val="en-GB"/>
              </w:rPr>
              <w:t>VAT number:</w:t>
            </w:r>
          </w:p>
        </w:tc>
        <w:tc>
          <w:tcPr>
            <w:tcW w:w="2806" w:type="dxa"/>
            <w:shd w:val="clear" w:color="auto" w:fill="FFFFFF" w:themeFill="background1"/>
          </w:tcPr>
          <w:p w14:paraId="5B8267B6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74D18F1F" w14:textId="77777777" w:rsidTr="004232D9">
        <w:trPr>
          <w:trHeight w:val="20"/>
        </w:trPr>
        <w:tc>
          <w:tcPr>
            <w:tcW w:w="2268" w:type="dxa"/>
          </w:tcPr>
          <w:p w14:paraId="699B1ED5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Address for delivery the invoice: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7EFAC12B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266C85E2" w14:textId="77777777" w:rsidR="00772A8D" w:rsidRPr="005C3E39" w:rsidRDefault="00772A8D" w:rsidP="00772A8D">
      <w:pPr>
        <w:pStyle w:val="Heading1"/>
        <w:rPr>
          <w:rFonts w:ascii="Arial Narrow" w:hAnsi="Arial Narrow"/>
          <w:sz w:val="28"/>
          <w:szCs w:val="28"/>
          <w:lang w:val="en-GB"/>
        </w:rPr>
      </w:pPr>
      <w:r w:rsidRPr="005C3E39">
        <w:rPr>
          <w:rFonts w:ascii="Arial Narrow" w:hAnsi="Arial Narrow"/>
          <w:sz w:val="28"/>
          <w:szCs w:val="28"/>
          <w:lang w:val="en-GB"/>
        </w:rPr>
        <w:t xml:space="preserve">Data </w:t>
      </w:r>
      <w:r w:rsidRPr="005C3E39">
        <w:rPr>
          <w:rFonts w:ascii="Arial Narrow" w:hAnsi="Arial Narrow"/>
          <w:color w:val="1F497D"/>
          <w:sz w:val="28"/>
          <w:szCs w:val="28"/>
          <w:lang w:val="en-GB"/>
        </w:rPr>
        <w:t>for</w:t>
      </w:r>
      <w:r w:rsidRPr="005C3E39">
        <w:rPr>
          <w:rFonts w:ascii="Arial Narrow" w:hAnsi="Arial Narrow"/>
          <w:sz w:val="28"/>
          <w:szCs w:val="28"/>
          <w:lang w:val="en-GB"/>
        </w:rPr>
        <w:t xml:space="preserve"> delivery the materials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268"/>
        <w:gridCol w:w="3969"/>
        <w:gridCol w:w="1418"/>
        <w:gridCol w:w="2806"/>
      </w:tblGrid>
      <w:tr w:rsidR="00772A8D" w:rsidRPr="005C3E39" w14:paraId="67D6E587" w14:textId="77777777" w:rsidTr="004232D9">
        <w:trPr>
          <w:trHeight w:val="20"/>
        </w:trPr>
        <w:tc>
          <w:tcPr>
            <w:tcW w:w="2268" w:type="dxa"/>
          </w:tcPr>
          <w:p w14:paraId="2C58FF0D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Organization Name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6D3D684B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2CB4225C" w14:textId="77777777" w:rsidTr="004232D9">
        <w:trPr>
          <w:trHeight w:val="20"/>
        </w:trPr>
        <w:tc>
          <w:tcPr>
            <w:tcW w:w="2268" w:type="dxa"/>
          </w:tcPr>
          <w:p w14:paraId="3A30559E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Address</w:t>
            </w:r>
          </w:p>
        </w:tc>
        <w:tc>
          <w:tcPr>
            <w:tcW w:w="8193" w:type="dxa"/>
            <w:gridSpan w:val="3"/>
            <w:shd w:val="clear" w:color="auto" w:fill="FFFFFF" w:themeFill="background1"/>
          </w:tcPr>
          <w:p w14:paraId="6B51659D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41F3582A" w14:textId="77777777" w:rsidTr="004232D9">
        <w:trPr>
          <w:trHeight w:val="20"/>
        </w:trPr>
        <w:tc>
          <w:tcPr>
            <w:tcW w:w="2268" w:type="dxa"/>
          </w:tcPr>
          <w:p w14:paraId="1596F3AC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Contact person:</w:t>
            </w:r>
          </w:p>
        </w:tc>
        <w:tc>
          <w:tcPr>
            <w:tcW w:w="3969" w:type="dxa"/>
            <w:shd w:val="clear" w:color="auto" w:fill="FFFFFF" w:themeFill="background1"/>
          </w:tcPr>
          <w:p w14:paraId="5B0ED590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6323EB79" w14:textId="77777777" w:rsidR="00772A8D" w:rsidRPr="005C3E39" w:rsidRDefault="00772A8D" w:rsidP="004232D9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2806" w:type="dxa"/>
            <w:shd w:val="clear" w:color="auto" w:fill="FFFFFF" w:themeFill="background1"/>
          </w:tcPr>
          <w:p w14:paraId="740D6BF4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  <w:tr w:rsidR="00772A8D" w:rsidRPr="005C3E39" w14:paraId="371360E8" w14:textId="77777777" w:rsidTr="004232D9">
        <w:trPr>
          <w:trHeight w:val="20"/>
        </w:trPr>
        <w:tc>
          <w:tcPr>
            <w:tcW w:w="2268" w:type="dxa"/>
          </w:tcPr>
          <w:p w14:paraId="2F8A2C15" w14:textId="77777777" w:rsidR="00772A8D" w:rsidRPr="005C3E39" w:rsidRDefault="00772A8D" w:rsidP="004232D9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Fax:</w:t>
            </w:r>
          </w:p>
        </w:tc>
        <w:tc>
          <w:tcPr>
            <w:tcW w:w="3969" w:type="dxa"/>
            <w:shd w:val="clear" w:color="auto" w:fill="FFFFFF" w:themeFill="background1"/>
          </w:tcPr>
          <w:p w14:paraId="62C9FFE3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1418" w:type="dxa"/>
          </w:tcPr>
          <w:p w14:paraId="7A6A94A2" w14:textId="77777777" w:rsidR="00772A8D" w:rsidRPr="005C3E39" w:rsidRDefault="00772A8D" w:rsidP="004232D9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lang w:val="en-GB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65D4FDA4" w14:textId="77777777" w:rsidR="00772A8D" w:rsidRPr="005C3E39" w:rsidRDefault="00772A8D" w:rsidP="004232D9">
            <w:pPr>
              <w:spacing w:after="0" w:line="240" w:lineRule="auto"/>
              <w:rPr>
                <w:rFonts w:ascii="Arial Narrow" w:hAnsi="Arial Narrow"/>
                <w:lang w:val="en-GB"/>
              </w:rPr>
            </w:pPr>
          </w:p>
        </w:tc>
      </w:tr>
    </w:tbl>
    <w:p w14:paraId="1E87DDED" w14:textId="0113293B" w:rsidR="00955179" w:rsidRPr="005C3E39" w:rsidRDefault="00772A8D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en-GB"/>
        </w:rPr>
      </w:pPr>
      <w:r w:rsidRPr="005C3E39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The participation fee</w:t>
      </w:r>
      <w:r w:rsidRPr="005C3E39">
        <w:rPr>
          <w:rFonts w:ascii="Arial Narrow" w:hAnsi="Arial Narrow"/>
          <w:b/>
          <w:color w:val="1F497D"/>
          <w:spacing w:val="-6"/>
          <w:sz w:val="32"/>
          <w:szCs w:val="32"/>
          <w:lang w:val="en-GB"/>
        </w:rPr>
        <w:t xml:space="preserve"> </w:t>
      </w:r>
      <w:r w:rsidRPr="005C3E39">
        <w:rPr>
          <w:rFonts w:ascii="Arial Narrow" w:hAnsi="Arial Narrow"/>
          <w:spacing w:val="-6"/>
          <w:sz w:val="24"/>
          <w:szCs w:val="24"/>
          <w:lang w:val="en-GB"/>
        </w:rPr>
        <w:t xml:space="preserve">(except the transportation fee) is: </w:t>
      </w:r>
      <w:r w:rsidR="005835D0" w:rsidRPr="005C3E39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>300</w:t>
      </w:r>
      <w:r w:rsidR="00761D26" w:rsidRPr="005C3E39">
        <w:rPr>
          <w:rFonts w:ascii="Arial Narrow" w:hAnsi="Arial Narrow"/>
          <w:b/>
          <w:color w:val="1F497D"/>
          <w:spacing w:val="-6"/>
          <w:sz w:val="28"/>
          <w:szCs w:val="28"/>
          <w:lang w:val="en-GB"/>
        </w:rPr>
        <w:t xml:space="preserve"> EUR</w:t>
      </w:r>
      <w:r w:rsidR="00955179" w:rsidRPr="005C3E39">
        <w:rPr>
          <w:rFonts w:ascii="Arial Narrow" w:hAnsi="Arial Narrow"/>
          <w:b/>
          <w:spacing w:val="-6"/>
          <w:sz w:val="26"/>
          <w:szCs w:val="26"/>
          <w:lang w:val="en-GB"/>
        </w:rPr>
        <w:t>.</w:t>
      </w:r>
    </w:p>
    <w:p w14:paraId="3C386F39" w14:textId="213CE6BC" w:rsidR="00E67D73" w:rsidRPr="005C3E39" w:rsidRDefault="00E67D73" w:rsidP="00E67D73">
      <w:pPr>
        <w:pStyle w:val="BodyText3"/>
        <w:tabs>
          <w:tab w:val="left" w:pos="142"/>
        </w:tabs>
        <w:spacing w:after="0"/>
        <w:ind w:right="-24"/>
        <w:jc w:val="both"/>
        <w:rPr>
          <w:rFonts w:ascii="Arial Narrow" w:hAnsi="Arial Narrow"/>
          <w:bCs/>
          <w:spacing w:val="6"/>
          <w:sz w:val="22"/>
          <w:szCs w:val="22"/>
          <w:lang w:val="en-GB"/>
        </w:rPr>
      </w:pPr>
      <w:r w:rsidRPr="005C3E39">
        <w:rPr>
          <w:rFonts w:ascii="Arial Narrow" w:hAnsi="Arial Narrow"/>
          <w:bCs/>
          <w:spacing w:val="6"/>
          <w:sz w:val="22"/>
          <w:szCs w:val="22"/>
          <w:lang w:val="en-GB"/>
        </w:rPr>
        <w:t>The fee includes the cement sample</w:t>
      </w:r>
      <w:r w:rsidRPr="005C3E39">
        <w:rPr>
          <w:rFonts w:ascii="Arial Narrow" w:hAnsi="Arial Narrow" w:cs="Arial"/>
          <w:bCs/>
          <w:spacing w:val="6"/>
          <w:sz w:val="22"/>
          <w:szCs w:val="22"/>
          <w:lang w:val="en-GB"/>
        </w:rPr>
        <w:t xml:space="preserve"> and s</w:t>
      </w:r>
      <w:r w:rsidRPr="005C3E39">
        <w:rPr>
          <w:rFonts w:ascii="Arial Narrow" w:hAnsi="Arial Narrow"/>
          <w:bCs/>
          <w:spacing w:val="6"/>
          <w:sz w:val="22"/>
          <w:szCs w:val="22"/>
          <w:lang w:val="en-GB"/>
        </w:rPr>
        <w:t>tatistical calculation of the participants’ results according with ISO 13528,</w:t>
      </w:r>
      <w:r w:rsidR="00AB19C9" w:rsidRPr="005C3E39">
        <w:rPr>
          <w:rFonts w:ascii="Arial Narrow" w:hAnsi="Arial Narrow"/>
          <w:bCs/>
          <w:spacing w:val="6"/>
          <w:sz w:val="22"/>
          <w:szCs w:val="22"/>
          <w:lang w:val="en-GB"/>
        </w:rPr>
        <w:t xml:space="preserve">                            </w:t>
      </w:r>
      <w:r w:rsidRPr="005C3E39">
        <w:rPr>
          <w:rFonts w:ascii="Arial Narrow" w:hAnsi="Arial Narrow"/>
          <w:bCs/>
          <w:spacing w:val="6"/>
          <w:sz w:val="22"/>
          <w:szCs w:val="22"/>
          <w:lang w:val="en-GB"/>
        </w:rPr>
        <w:t>z-scores calculation and evaluation according with EN ISO/IEC 17043.</w:t>
      </w:r>
    </w:p>
    <w:p w14:paraId="5C0FAD48" w14:textId="77777777" w:rsidR="00E67D73" w:rsidRPr="005C3E39" w:rsidRDefault="00E67D73" w:rsidP="00E67D73">
      <w:pPr>
        <w:pStyle w:val="BodyText3"/>
        <w:tabs>
          <w:tab w:val="left" w:pos="142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i/>
          <w:sz w:val="12"/>
          <w:szCs w:val="12"/>
          <w:lang w:val="en-GB"/>
        </w:rPr>
      </w:pPr>
    </w:p>
    <w:p w14:paraId="41E9F6E8" w14:textId="77777777" w:rsidR="00AB19C9" w:rsidRPr="005C3E39" w:rsidRDefault="00AB19C9" w:rsidP="00AB19C9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22"/>
          <w:szCs w:val="22"/>
          <w:lang w:val="en-GB"/>
        </w:rPr>
      </w:pPr>
      <w:r w:rsidRPr="005C3E39">
        <w:rPr>
          <w:rFonts w:ascii="Arial Narrow" w:hAnsi="Arial Narrow"/>
          <w:color w:val="1F497D"/>
          <w:sz w:val="22"/>
          <w:szCs w:val="22"/>
          <w:lang w:val="en-GB"/>
        </w:rPr>
        <w:t xml:space="preserve">The interlaboratory comparison (ILC) consisting in one single round for the following tests: </w:t>
      </w:r>
    </w:p>
    <w:p w14:paraId="47B1F959" w14:textId="15340E27" w:rsidR="00AB19C9" w:rsidRPr="005C3E39" w:rsidRDefault="00AB19C9" w:rsidP="00AB19C9">
      <w:pPr>
        <w:pStyle w:val="BodyText3"/>
        <w:numPr>
          <w:ilvl w:val="0"/>
          <w:numId w:val="4"/>
        </w:numPr>
        <w:tabs>
          <w:tab w:val="left" w:pos="142"/>
        </w:tabs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22"/>
          <w:szCs w:val="22"/>
          <w:lang w:val="en-GB"/>
        </w:rPr>
      </w:pPr>
      <w:r w:rsidRPr="005C3E39">
        <w:rPr>
          <w:rFonts w:ascii="Arial Narrow" w:hAnsi="Arial Narrow"/>
          <w:color w:val="1F497D"/>
          <w:sz w:val="22"/>
          <w:szCs w:val="22"/>
          <w:lang w:val="en-GB"/>
        </w:rPr>
        <w:t>chemical analyses according to EN 196-2 and EN 196-10;</w:t>
      </w:r>
    </w:p>
    <w:p w14:paraId="336FFDE5" w14:textId="77777777" w:rsidR="00802872" w:rsidRDefault="00AB19C9" w:rsidP="00802872">
      <w:pPr>
        <w:pStyle w:val="BodyText3"/>
        <w:numPr>
          <w:ilvl w:val="0"/>
          <w:numId w:val="4"/>
        </w:numPr>
        <w:tabs>
          <w:tab w:val="left" w:pos="142"/>
        </w:tabs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22"/>
          <w:szCs w:val="22"/>
          <w:lang w:val="en-GB"/>
        </w:rPr>
      </w:pPr>
      <w:r w:rsidRPr="005C3E39">
        <w:rPr>
          <w:rFonts w:ascii="Arial Narrow" w:hAnsi="Arial Narrow"/>
          <w:color w:val="1F497D"/>
          <w:sz w:val="22"/>
          <w:szCs w:val="22"/>
          <w:lang w:val="en-GB"/>
        </w:rPr>
        <w:t xml:space="preserve">physical determinations according to EN 196-3 and EN 196-6; </w:t>
      </w:r>
    </w:p>
    <w:p w14:paraId="4168737B" w14:textId="7E8AF1ED" w:rsidR="00AB19C9" w:rsidRPr="00802872" w:rsidRDefault="00AB19C9" w:rsidP="00802872">
      <w:pPr>
        <w:pStyle w:val="BodyText3"/>
        <w:numPr>
          <w:ilvl w:val="0"/>
          <w:numId w:val="4"/>
        </w:numPr>
        <w:tabs>
          <w:tab w:val="left" w:pos="142"/>
        </w:tabs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22"/>
          <w:szCs w:val="22"/>
          <w:lang w:val="en-GB"/>
        </w:rPr>
      </w:pPr>
      <w:r w:rsidRPr="00802872">
        <w:rPr>
          <w:rFonts w:ascii="Arial Narrow" w:hAnsi="Arial Narrow"/>
          <w:color w:val="1F497D"/>
          <w:sz w:val="22"/>
          <w:szCs w:val="22"/>
          <w:lang w:val="en-GB"/>
        </w:rPr>
        <w:t>mechanical determinations according to EN 196-1; on cement.</w:t>
      </w:r>
    </w:p>
    <w:p w14:paraId="5CD8CE6A" w14:textId="6976238E" w:rsidR="00AB19C9" w:rsidRPr="005C3E39" w:rsidRDefault="00AB19C9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en-GB"/>
        </w:rPr>
      </w:pPr>
    </w:p>
    <w:p w14:paraId="2FAA5E17" w14:textId="77777777" w:rsidR="00AB19C9" w:rsidRPr="005C3E39" w:rsidRDefault="00AB19C9" w:rsidP="00AB19C9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pacing w:val="-6"/>
          <w:sz w:val="22"/>
          <w:szCs w:val="22"/>
          <w:lang w:val="en-GB"/>
        </w:rPr>
      </w:pPr>
      <w:r w:rsidRPr="005C3E39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The “door-to-door” transportation fee by TNT Company</w:t>
      </w:r>
      <w:r w:rsidRPr="005C3E39">
        <w:rPr>
          <w:rFonts w:ascii="Arial Narrow" w:hAnsi="Arial Narrow"/>
          <w:iCs/>
          <w:color w:val="1F497D"/>
          <w:spacing w:val="-6"/>
          <w:sz w:val="22"/>
          <w:szCs w:val="22"/>
          <w:lang w:val="en-GB"/>
        </w:rPr>
        <w:t xml:space="preserve"> </w:t>
      </w:r>
      <w:r w:rsidRPr="005C3E39">
        <w:rPr>
          <w:rFonts w:ascii="Arial Narrow" w:hAnsi="Arial Narrow"/>
          <w:iCs/>
          <w:spacing w:val="-6"/>
          <w:sz w:val="22"/>
          <w:szCs w:val="22"/>
          <w:lang w:val="en-GB"/>
        </w:rPr>
        <w:t xml:space="preserve">(http://www.tnt.com) </w:t>
      </w:r>
      <w:r w:rsidRPr="005C3E39">
        <w:rPr>
          <w:rFonts w:ascii="Arial Narrow" w:hAnsi="Arial Narrow"/>
          <w:b/>
          <w:bCs/>
          <w:iCs/>
          <w:color w:val="1F497D"/>
          <w:spacing w:val="-6"/>
          <w:sz w:val="28"/>
          <w:szCs w:val="28"/>
          <w:lang w:val="en-GB"/>
        </w:rPr>
        <w:t>is given below</w:t>
      </w:r>
      <w:r w:rsidRPr="005C3E39">
        <w:rPr>
          <w:rFonts w:ascii="Arial Narrow" w:hAnsi="Arial Narrow"/>
          <w:iCs/>
          <w:spacing w:val="-6"/>
          <w:sz w:val="22"/>
          <w:szCs w:val="22"/>
          <w:lang w:val="en-GB"/>
        </w:rPr>
        <w:t>.</w:t>
      </w:r>
    </w:p>
    <w:p w14:paraId="35E86C80" w14:textId="77777777" w:rsidR="00AB19C9" w:rsidRPr="005C3E39" w:rsidRDefault="00AB19C9" w:rsidP="00AB19C9">
      <w:pPr>
        <w:pStyle w:val="BodyText3"/>
        <w:tabs>
          <w:tab w:val="left" w:pos="142"/>
        </w:tabs>
        <w:spacing w:after="0"/>
        <w:jc w:val="both"/>
        <w:rPr>
          <w:rFonts w:ascii="Arial Narrow" w:hAnsi="Arial Narrow"/>
          <w:iCs/>
          <w:sz w:val="22"/>
          <w:szCs w:val="22"/>
          <w:lang w:val="en-GB"/>
        </w:rPr>
      </w:pPr>
      <w:r w:rsidRPr="005C3E39">
        <w:rPr>
          <w:rFonts w:ascii="Arial Narrow" w:hAnsi="Arial Narrow" w:cs="Arial"/>
          <w:iCs/>
          <w:sz w:val="22"/>
          <w:szCs w:val="22"/>
          <w:lang w:val="en-GB"/>
        </w:rPr>
        <w:t>For countries not listed, please contact the organizers.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90"/>
        <w:gridCol w:w="425"/>
        <w:gridCol w:w="805"/>
        <w:gridCol w:w="379"/>
        <w:gridCol w:w="1593"/>
        <w:gridCol w:w="416"/>
        <w:gridCol w:w="805"/>
        <w:gridCol w:w="479"/>
        <w:gridCol w:w="2051"/>
        <w:gridCol w:w="284"/>
        <w:gridCol w:w="1529"/>
      </w:tblGrid>
      <w:tr w:rsidR="005C3E39" w:rsidRPr="005C3E39" w14:paraId="0789215E" w14:textId="77777777" w:rsidTr="005C3E39">
        <w:tc>
          <w:tcPr>
            <w:tcW w:w="80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09743AA" w14:textId="714B2E1E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Austria</w:t>
            </w:r>
          </w:p>
        </w:tc>
        <w:tc>
          <w:tcPr>
            <w:tcW w:w="203" w:type="pct"/>
            <w:tcBorders>
              <w:top w:val="single" w:sz="4" w:space="0" w:color="auto"/>
            </w:tcBorders>
            <w:shd w:val="clear" w:color="auto" w:fill="auto"/>
          </w:tcPr>
          <w:p w14:paraId="360BB071" w14:textId="1E33A6FE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</w:tcPr>
          <w:p w14:paraId="797CB72A" w14:textId="144C60F1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13</w:t>
            </w:r>
            <w:r w:rsidR="00B0204E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</w:p>
        </w:tc>
        <w:tc>
          <w:tcPr>
            <w:tcW w:w="181" w:type="pct"/>
            <w:tcBorders>
              <w:top w:val="single" w:sz="4" w:space="0" w:color="auto"/>
            </w:tcBorders>
            <w:shd w:val="clear" w:color="auto" w:fill="auto"/>
          </w:tcPr>
          <w:p w14:paraId="408BB77A" w14:textId="77777777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top w:val="single" w:sz="4" w:space="0" w:color="auto"/>
            </w:tcBorders>
            <w:shd w:val="clear" w:color="auto" w:fill="auto"/>
          </w:tcPr>
          <w:p w14:paraId="4B0A887B" w14:textId="2439165B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Greece</w:t>
            </w:r>
          </w:p>
        </w:tc>
        <w:tc>
          <w:tcPr>
            <w:tcW w:w="199" w:type="pct"/>
            <w:tcBorders>
              <w:top w:val="single" w:sz="4" w:space="0" w:color="auto"/>
            </w:tcBorders>
            <w:shd w:val="clear" w:color="auto" w:fill="auto"/>
          </w:tcPr>
          <w:p w14:paraId="6E22A342" w14:textId="39838D70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top w:val="single" w:sz="4" w:space="0" w:color="auto"/>
            </w:tcBorders>
            <w:shd w:val="clear" w:color="auto" w:fill="auto"/>
          </w:tcPr>
          <w:p w14:paraId="41DE0D3E" w14:textId="109E436E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0C1A1D">
              <w:rPr>
                <w:rFonts w:ascii="Arial Narrow" w:hAnsi="Arial Narrow"/>
                <w:sz w:val="22"/>
                <w:szCs w:val="22"/>
                <w:lang w:val="en-GB"/>
              </w:rPr>
              <w:t>6</w:t>
            </w: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  <w:tcBorders>
              <w:top w:val="single" w:sz="4" w:space="0" w:color="auto"/>
            </w:tcBorders>
            <w:shd w:val="clear" w:color="auto" w:fill="auto"/>
          </w:tcPr>
          <w:p w14:paraId="7EAEDD82" w14:textId="77777777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981" w:type="pct"/>
            <w:tcBorders>
              <w:top w:val="single" w:sz="4" w:space="0" w:color="auto"/>
            </w:tcBorders>
            <w:shd w:val="clear" w:color="auto" w:fill="auto"/>
          </w:tcPr>
          <w:p w14:paraId="1574CA34" w14:textId="0FC5553E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Poland</w:t>
            </w:r>
          </w:p>
        </w:tc>
        <w:tc>
          <w:tcPr>
            <w:tcW w:w="136" w:type="pct"/>
            <w:tcBorders>
              <w:top w:val="single" w:sz="4" w:space="0" w:color="auto"/>
            </w:tcBorders>
            <w:shd w:val="clear" w:color="auto" w:fill="auto"/>
          </w:tcPr>
          <w:p w14:paraId="3C7DD7AD" w14:textId="027848DD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73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2C7D6D2" w14:textId="2DB484F3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ind w:firstLine="253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0C1A1D">
              <w:rPr>
                <w:rFonts w:ascii="Arial Narrow" w:hAnsi="Arial Narrow"/>
                <w:sz w:val="22"/>
                <w:szCs w:val="22"/>
                <w:lang w:val="en-GB"/>
              </w:rPr>
              <w:t>35</w:t>
            </w:r>
          </w:p>
        </w:tc>
      </w:tr>
      <w:tr w:rsidR="005C3E39" w:rsidRPr="005C3E39" w14:paraId="435ED2E0" w14:textId="77777777" w:rsidTr="005C3E39"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32D1B5EB" w14:textId="08E6CD75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/>
                <w:sz w:val="22"/>
                <w:szCs w:val="22"/>
                <w:lang w:val="en-GB"/>
              </w:rPr>
              <w:t>Bulgaria</w:t>
            </w:r>
          </w:p>
        </w:tc>
        <w:tc>
          <w:tcPr>
            <w:tcW w:w="203" w:type="pct"/>
            <w:shd w:val="clear" w:color="auto" w:fill="auto"/>
          </w:tcPr>
          <w:p w14:paraId="323CB6A3" w14:textId="5E13A82D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shd w:val="clear" w:color="auto" w:fill="auto"/>
          </w:tcPr>
          <w:p w14:paraId="5E3762E1" w14:textId="2CC9D52D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B0204E">
              <w:rPr>
                <w:rFonts w:ascii="Arial Narrow" w:hAnsi="Arial Narrow"/>
                <w:sz w:val="22"/>
                <w:szCs w:val="22"/>
                <w:lang w:val="en-GB"/>
              </w:rPr>
              <w:t>3</w:t>
            </w: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181" w:type="pct"/>
            <w:shd w:val="clear" w:color="auto" w:fill="auto"/>
          </w:tcPr>
          <w:p w14:paraId="0DD93F83" w14:textId="77777777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shd w:val="clear" w:color="auto" w:fill="auto"/>
          </w:tcPr>
          <w:p w14:paraId="62663C09" w14:textId="7883B31B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Hungary</w:t>
            </w:r>
          </w:p>
        </w:tc>
        <w:tc>
          <w:tcPr>
            <w:tcW w:w="199" w:type="pct"/>
            <w:shd w:val="clear" w:color="auto" w:fill="auto"/>
          </w:tcPr>
          <w:p w14:paraId="071A0EFF" w14:textId="15816532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shd w:val="clear" w:color="auto" w:fill="auto"/>
          </w:tcPr>
          <w:p w14:paraId="0DBE0B6E" w14:textId="291DD75D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13</w:t>
            </w:r>
            <w:r w:rsidR="000C1A1D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229" w:type="pct"/>
            <w:shd w:val="clear" w:color="auto" w:fill="auto"/>
          </w:tcPr>
          <w:p w14:paraId="4EC936AE" w14:textId="77777777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981" w:type="pct"/>
            <w:shd w:val="clear" w:color="auto" w:fill="auto"/>
          </w:tcPr>
          <w:p w14:paraId="18438223" w14:textId="456E25CC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Republic of Moldova</w:t>
            </w:r>
          </w:p>
        </w:tc>
        <w:tc>
          <w:tcPr>
            <w:tcW w:w="136" w:type="pct"/>
            <w:shd w:val="clear" w:color="auto" w:fill="auto"/>
          </w:tcPr>
          <w:p w14:paraId="70E432C8" w14:textId="1B84934E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731" w:type="pct"/>
            <w:tcBorders>
              <w:right w:val="single" w:sz="4" w:space="0" w:color="auto"/>
            </w:tcBorders>
            <w:shd w:val="clear" w:color="auto" w:fill="auto"/>
          </w:tcPr>
          <w:p w14:paraId="7D7D1A17" w14:textId="0C9A3142" w:rsidR="005C3E39" w:rsidRPr="005C3E39" w:rsidRDefault="005C3E39" w:rsidP="005C3E39">
            <w:pPr>
              <w:pStyle w:val="BodyText3"/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2</w:t>
            </w:r>
            <w:r w:rsidR="008A5274">
              <w:rPr>
                <w:rFonts w:ascii="Arial Narrow" w:hAnsi="Arial Narrow"/>
                <w:sz w:val="22"/>
                <w:szCs w:val="22"/>
                <w:lang w:val="en-GB"/>
              </w:rPr>
              <w:t>3</w:t>
            </w: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</w:tr>
      <w:tr w:rsidR="005C3E39" w:rsidRPr="005C3E39" w14:paraId="2854C1BA" w14:textId="77777777" w:rsidTr="005C3E39">
        <w:tc>
          <w:tcPr>
            <w:tcW w:w="80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CCB238" w14:textId="0F43E6FE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Croatia</w:t>
            </w: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14:paraId="72DDD5D3" w14:textId="38D28AB1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4360E46E" w14:textId="6D3A091F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1</w:t>
            </w:r>
            <w:r w:rsidR="00B0204E">
              <w:rPr>
                <w:rFonts w:ascii="Arial Narrow" w:hAnsi="Arial Narrow"/>
                <w:sz w:val="22"/>
                <w:szCs w:val="22"/>
                <w:lang w:val="en-GB"/>
              </w:rPr>
              <w:t>5</w:t>
            </w: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0</w:t>
            </w:r>
          </w:p>
        </w:tc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</w:tcPr>
          <w:p w14:paraId="772835A3" w14:textId="77777777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762" w:type="pct"/>
            <w:tcBorders>
              <w:bottom w:val="single" w:sz="4" w:space="0" w:color="auto"/>
            </w:tcBorders>
            <w:shd w:val="clear" w:color="auto" w:fill="auto"/>
          </w:tcPr>
          <w:p w14:paraId="5C9E9AB6" w14:textId="3915A1D0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 w:cs="Arial"/>
                <w:sz w:val="22"/>
                <w:szCs w:val="22"/>
                <w:lang w:val="en-GB"/>
              </w:rPr>
              <w:t>Lebanon</w:t>
            </w:r>
          </w:p>
        </w:tc>
        <w:tc>
          <w:tcPr>
            <w:tcW w:w="199" w:type="pct"/>
            <w:tcBorders>
              <w:bottom w:val="single" w:sz="4" w:space="0" w:color="auto"/>
            </w:tcBorders>
            <w:shd w:val="clear" w:color="auto" w:fill="auto"/>
          </w:tcPr>
          <w:p w14:paraId="4BA2128E" w14:textId="2A6DD0AC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14:paraId="23AEB4A5" w14:textId="00EE6984" w:rsidR="005C3E39" w:rsidRPr="005C3E39" w:rsidRDefault="000C1A1D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 w:cs="Arial"/>
                <w:sz w:val="22"/>
                <w:szCs w:val="22"/>
                <w:lang w:val="en-GB"/>
              </w:rPr>
              <w:t>350</w:t>
            </w:r>
          </w:p>
        </w:tc>
        <w:tc>
          <w:tcPr>
            <w:tcW w:w="229" w:type="pct"/>
            <w:tcBorders>
              <w:bottom w:val="single" w:sz="4" w:space="0" w:color="auto"/>
            </w:tcBorders>
            <w:shd w:val="clear" w:color="auto" w:fill="auto"/>
          </w:tcPr>
          <w:p w14:paraId="0054D65E" w14:textId="77777777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rPr>
                <w:rFonts w:ascii="Arial Narrow" w:hAnsi="Arial Narrow" w:cs="Arial"/>
                <w:sz w:val="22"/>
                <w:szCs w:val="22"/>
                <w:lang w:val="en-GB"/>
              </w:rPr>
            </w:pP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auto"/>
          </w:tcPr>
          <w:p w14:paraId="51B07F02" w14:textId="3B360375" w:rsidR="005C3E39" w:rsidRPr="005C3E39" w:rsidRDefault="00955300" w:rsidP="005C3E39">
            <w:pPr>
              <w:pStyle w:val="BodyText3"/>
              <w:tabs>
                <w:tab w:val="left" w:pos="7005"/>
              </w:tabs>
              <w:spacing w:after="0"/>
              <w:jc w:val="right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136" w:type="pct"/>
            <w:tcBorders>
              <w:bottom w:val="single" w:sz="4" w:space="0" w:color="auto"/>
            </w:tcBorders>
            <w:shd w:val="clear" w:color="auto" w:fill="auto"/>
          </w:tcPr>
          <w:p w14:paraId="7B0545AB" w14:textId="57A9E003" w:rsidR="005C3E39" w:rsidRPr="005C3E39" w:rsidRDefault="005C3E39" w:rsidP="005C3E39">
            <w:pPr>
              <w:pStyle w:val="BodyText3"/>
              <w:tabs>
                <w:tab w:val="left" w:pos="7005"/>
              </w:tabs>
              <w:spacing w:after="0"/>
              <w:jc w:val="center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 w:rsidRPr="005C3E39">
              <w:rPr>
                <w:rFonts w:ascii="Arial Narrow" w:hAnsi="Arial Narrow" w:cs="Arial"/>
                <w:sz w:val="22"/>
                <w:szCs w:val="22"/>
                <w:lang w:val="en-GB"/>
              </w:rPr>
              <w:sym w:font="Wingdings 2" w:char="F0A3"/>
            </w:r>
          </w:p>
        </w:tc>
        <w:tc>
          <w:tcPr>
            <w:tcW w:w="73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EA676" w14:textId="00867338" w:rsidR="005C3E39" w:rsidRPr="005C3E39" w:rsidRDefault="008A5274" w:rsidP="005C3E39">
            <w:pPr>
              <w:pStyle w:val="BodyText3"/>
              <w:tabs>
                <w:tab w:val="left" w:pos="7005"/>
              </w:tabs>
              <w:spacing w:after="0"/>
              <w:ind w:firstLine="256"/>
              <w:rPr>
                <w:rFonts w:ascii="Arial Narrow" w:hAnsi="Arial Narrow" w:cs="Arial"/>
                <w:sz w:val="22"/>
                <w:szCs w:val="22"/>
                <w:lang w:val="en-GB"/>
              </w:rPr>
            </w:pPr>
            <w:r>
              <w:rPr>
                <w:rFonts w:ascii="Arial Narrow" w:hAnsi="Arial Narrow" w:cs="Arial"/>
                <w:sz w:val="22"/>
                <w:szCs w:val="22"/>
                <w:lang w:val="en-GB"/>
              </w:rPr>
              <w:t>230</w:t>
            </w:r>
          </w:p>
        </w:tc>
      </w:tr>
    </w:tbl>
    <w:p w14:paraId="684BD189" w14:textId="77777777" w:rsidR="00AB19C9" w:rsidRPr="005C3E39" w:rsidRDefault="00AB19C9" w:rsidP="00AB19C9">
      <w:pPr>
        <w:pStyle w:val="BodyText3"/>
        <w:spacing w:after="0"/>
        <w:rPr>
          <w:rFonts w:ascii="Arial Narrow" w:hAnsi="Arial Narrow" w:cs="Arial"/>
          <w:i/>
          <w:sz w:val="6"/>
          <w:szCs w:val="6"/>
          <w:lang w:val="en-GB"/>
        </w:rPr>
      </w:pPr>
    </w:p>
    <w:p w14:paraId="190E4FE4" w14:textId="77777777" w:rsidR="008A5274" w:rsidRDefault="008A5274" w:rsidP="00AB19C9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en-GB"/>
        </w:rPr>
      </w:pPr>
    </w:p>
    <w:p w14:paraId="3FB26D1B" w14:textId="12607251" w:rsidR="00AB19C9" w:rsidRPr="005C3E39" w:rsidRDefault="00AB19C9" w:rsidP="00AB19C9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en-GB"/>
        </w:rPr>
      </w:pPr>
      <w:r w:rsidRPr="005C3E39">
        <w:rPr>
          <w:rFonts w:ascii="Arial Narrow" w:hAnsi="Arial Narrow" w:cs="Arial"/>
          <w:i/>
          <w:sz w:val="22"/>
          <w:szCs w:val="22"/>
          <w:lang w:val="en-GB"/>
        </w:rPr>
        <w:t>Details for payment the fee (participation + transportation), in EUR: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85"/>
        <w:gridCol w:w="284"/>
        <w:gridCol w:w="569"/>
        <w:gridCol w:w="4113"/>
        <w:gridCol w:w="136"/>
        <w:gridCol w:w="1757"/>
        <w:gridCol w:w="427"/>
        <w:gridCol w:w="2185"/>
      </w:tblGrid>
      <w:tr w:rsidR="00AB19C9" w:rsidRPr="005C3E39" w14:paraId="6BC5B5CF" w14:textId="77777777" w:rsidTr="006C348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3B1073B5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pacing w:val="-6"/>
                <w:sz w:val="21"/>
                <w:szCs w:val="21"/>
                <w:lang w:val="en-GB"/>
              </w:rPr>
              <w:t>Account holder name:</w:t>
            </w:r>
          </w:p>
        </w:tc>
        <w:tc>
          <w:tcPr>
            <w:tcW w:w="203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133CADD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CEPROCIM SA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3AFA272C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VAT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29BDA73E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RO 449620</w:t>
            </w:r>
          </w:p>
        </w:tc>
      </w:tr>
      <w:tr w:rsidR="00AB19C9" w:rsidRPr="005C3E39" w14:paraId="09106B36" w14:textId="77777777" w:rsidTr="006C3487">
        <w:trPr>
          <w:trHeight w:val="20"/>
        </w:trPr>
        <w:tc>
          <w:tcPr>
            <w:tcW w:w="607" w:type="pct"/>
            <w:gridSpan w:val="2"/>
            <w:tcBorders>
              <w:bottom w:val="single" w:sz="4" w:space="0" w:color="auto"/>
              <w:right w:val="nil"/>
            </w:tcBorders>
          </w:tcPr>
          <w:p w14:paraId="1ADCC08F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SWIFT code:</w:t>
            </w:r>
          </w:p>
        </w:tc>
        <w:tc>
          <w:tcPr>
            <w:tcW w:w="2239" w:type="pct"/>
            <w:gridSpan w:val="2"/>
            <w:tcBorders>
              <w:left w:val="nil"/>
              <w:right w:val="nil"/>
            </w:tcBorders>
            <w:shd w:val="clear" w:color="auto" w:fill="auto"/>
          </w:tcPr>
          <w:p w14:paraId="21D3F941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BRTLRO22BB1</w:t>
            </w:r>
          </w:p>
        </w:tc>
        <w:tc>
          <w:tcPr>
            <w:tcW w:w="905" w:type="pct"/>
            <w:gridSpan w:val="2"/>
            <w:tcBorders>
              <w:left w:val="nil"/>
              <w:right w:val="nil"/>
            </w:tcBorders>
          </w:tcPr>
          <w:p w14:paraId="5C0DFB24" w14:textId="77777777" w:rsidR="00AB19C9" w:rsidRPr="005C3E39" w:rsidRDefault="00AB19C9" w:rsidP="006C3487">
            <w:pPr>
              <w:spacing w:after="0" w:line="240" w:lineRule="auto"/>
              <w:ind w:left="-27"/>
              <w:jc w:val="center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Commercial reg. no:</w:t>
            </w:r>
          </w:p>
        </w:tc>
        <w:tc>
          <w:tcPr>
            <w:tcW w:w="1248" w:type="pct"/>
            <w:gridSpan w:val="2"/>
            <w:tcBorders>
              <w:left w:val="nil"/>
            </w:tcBorders>
          </w:tcPr>
          <w:p w14:paraId="1F688DB0" w14:textId="77777777" w:rsidR="00AB19C9" w:rsidRPr="005C3E39" w:rsidRDefault="00AB19C9" w:rsidP="006C3487">
            <w:pPr>
              <w:spacing w:after="0" w:line="240" w:lineRule="auto"/>
              <w:ind w:left="391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J40/250/1991</w:t>
            </w:r>
          </w:p>
        </w:tc>
      </w:tr>
      <w:tr w:rsidR="00AB19C9" w:rsidRPr="005C3E39" w14:paraId="7E144D01" w14:textId="77777777" w:rsidTr="006C3487">
        <w:trPr>
          <w:trHeight w:val="20"/>
        </w:trPr>
        <w:tc>
          <w:tcPr>
            <w:tcW w:w="471" w:type="pct"/>
            <w:tcBorders>
              <w:bottom w:val="single" w:sz="4" w:space="0" w:color="auto"/>
              <w:right w:val="nil"/>
            </w:tcBorders>
          </w:tcPr>
          <w:p w14:paraId="55EDBB07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Bank:</w:t>
            </w:r>
          </w:p>
        </w:tc>
        <w:tc>
          <w:tcPr>
            <w:tcW w:w="4529" w:type="pct"/>
            <w:gridSpan w:val="7"/>
            <w:tcBorders>
              <w:left w:val="nil"/>
            </w:tcBorders>
          </w:tcPr>
          <w:p w14:paraId="1C2CCF2A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BANCA TRANSILVANIA, Unity: MILITARI – Bucharest, Address: Virtutii Street, no. 1 B, sector 6, Bucharest, Romania</w:t>
            </w:r>
          </w:p>
        </w:tc>
      </w:tr>
      <w:tr w:rsidR="00AB19C9" w:rsidRPr="005C3E39" w14:paraId="5AA23C4A" w14:textId="77777777" w:rsidTr="006C3487">
        <w:trPr>
          <w:trHeight w:val="20"/>
        </w:trPr>
        <w:tc>
          <w:tcPr>
            <w:tcW w:w="879" w:type="pct"/>
            <w:gridSpan w:val="3"/>
            <w:tcBorders>
              <w:bottom w:val="single" w:sz="4" w:space="0" w:color="auto"/>
              <w:right w:val="nil"/>
            </w:tcBorders>
          </w:tcPr>
          <w:p w14:paraId="6BDB1BE4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IBAN number:</w:t>
            </w:r>
          </w:p>
        </w:tc>
        <w:tc>
          <w:tcPr>
            <w:tcW w:w="2032" w:type="pct"/>
            <w:gridSpan w:val="2"/>
            <w:tcBorders>
              <w:left w:val="nil"/>
              <w:right w:val="nil"/>
            </w:tcBorders>
          </w:tcPr>
          <w:p w14:paraId="4FC9F5D5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 xml:space="preserve">RO69BTRLEURCRT00M3162901 </w:t>
            </w:r>
          </w:p>
        </w:tc>
        <w:tc>
          <w:tcPr>
            <w:tcW w:w="1044" w:type="pct"/>
            <w:gridSpan w:val="2"/>
            <w:tcBorders>
              <w:left w:val="nil"/>
              <w:right w:val="nil"/>
            </w:tcBorders>
          </w:tcPr>
          <w:p w14:paraId="11E8DDE6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Account number:</w:t>
            </w:r>
          </w:p>
        </w:tc>
        <w:tc>
          <w:tcPr>
            <w:tcW w:w="1045" w:type="pct"/>
            <w:tcBorders>
              <w:left w:val="nil"/>
            </w:tcBorders>
          </w:tcPr>
          <w:p w14:paraId="2D957B26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sz w:val="21"/>
                <w:szCs w:val="21"/>
                <w:lang w:val="en-GB"/>
              </w:rPr>
            </w:pPr>
            <w:r w:rsidRPr="005C3E39">
              <w:rPr>
                <w:rFonts w:ascii="Arial Narrow" w:hAnsi="Arial Narrow" w:cs="Arial"/>
                <w:sz w:val="21"/>
                <w:szCs w:val="21"/>
                <w:lang w:val="en-GB"/>
              </w:rPr>
              <w:t>EURCRT00M3162901</w:t>
            </w:r>
          </w:p>
        </w:tc>
      </w:tr>
    </w:tbl>
    <w:p w14:paraId="1CEFDAC5" w14:textId="77777777" w:rsidR="00AB19C9" w:rsidRPr="005C3E39" w:rsidRDefault="00AB19C9" w:rsidP="00AB19C9">
      <w:pPr>
        <w:spacing w:after="0" w:line="240" w:lineRule="auto"/>
        <w:ind w:right="708"/>
        <w:rPr>
          <w:rFonts w:ascii="Arial Narrow" w:hAnsi="Arial Narrow" w:cs="Arial"/>
          <w:sz w:val="6"/>
          <w:szCs w:val="6"/>
          <w:lang w:val="en-GB"/>
        </w:rPr>
      </w:pPr>
    </w:p>
    <w:p w14:paraId="49231686" w14:textId="77777777" w:rsidR="00703673" w:rsidRDefault="00703673" w:rsidP="00AB19C9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en-GB"/>
        </w:rPr>
      </w:pPr>
    </w:p>
    <w:p w14:paraId="38A88305" w14:textId="6D0A8F29" w:rsidR="00AB19C9" w:rsidRPr="005C3E39" w:rsidRDefault="00AB19C9" w:rsidP="00AB19C9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en-GB"/>
        </w:rPr>
      </w:pPr>
      <w:r w:rsidRPr="005C3E39">
        <w:rPr>
          <w:rFonts w:ascii="Arial Narrow" w:hAnsi="Arial Narrow" w:cs="Arial"/>
          <w:i/>
          <w:sz w:val="20"/>
          <w:szCs w:val="20"/>
          <w:lang w:val="en-GB"/>
        </w:rPr>
        <w:t>Please indicate:</w:t>
      </w: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AB19C9" w:rsidRPr="005C3E39" w14:paraId="0C30C441" w14:textId="77777777" w:rsidTr="006C3487">
        <w:tc>
          <w:tcPr>
            <w:tcW w:w="5000" w:type="pct"/>
          </w:tcPr>
          <w:p w14:paraId="33B72D49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5C3E39">
              <w:rPr>
                <w:rFonts w:ascii="Arial Narrow" w:hAnsi="Arial Narrow" w:cs="Arial"/>
                <w:lang w:val="en-GB"/>
              </w:rPr>
              <w:t>The total fee (participation + transportation) …………………………………………… EUR</w:t>
            </w:r>
          </w:p>
          <w:p w14:paraId="15511487" w14:textId="77777777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5C3E39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5C3E39">
              <w:rPr>
                <w:rFonts w:ascii="Arial Narrow" w:hAnsi="Arial Narrow" w:cs="Arial"/>
                <w:lang w:val="en-GB"/>
              </w:rPr>
              <w:t xml:space="preserve"> was paid with the payment order no. ................./…………………….….….….…………</w:t>
            </w:r>
          </w:p>
          <w:p w14:paraId="628D2BB3" w14:textId="77777777" w:rsidR="00AB19C9" w:rsidRPr="005C3E39" w:rsidRDefault="00AB19C9" w:rsidP="006C3487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</w:pPr>
            <w:r w:rsidRPr="005C3E39">
              <w:rPr>
                <w:rFonts w:ascii="Arial Narrow" w:hAnsi="Arial Narrow" w:cs="Arial"/>
                <w:b/>
                <w:sz w:val="14"/>
                <w:szCs w:val="14"/>
                <w:lang w:val="en-GB"/>
              </w:rPr>
              <w:t>or</w:t>
            </w:r>
          </w:p>
          <w:p w14:paraId="5CD255C1" w14:textId="7453F8B5" w:rsidR="00AB19C9" w:rsidRPr="005C3E39" w:rsidRDefault="00AB19C9" w:rsidP="006C3487">
            <w:pPr>
              <w:spacing w:after="0" w:line="240" w:lineRule="auto"/>
              <w:rPr>
                <w:rFonts w:ascii="Arial Narrow" w:hAnsi="Arial Narrow" w:cs="Arial"/>
                <w:lang w:val="en-GB"/>
              </w:rPr>
            </w:pPr>
            <w:r w:rsidRPr="005C3E39">
              <w:rPr>
                <w:rFonts w:ascii="Arial Narrow" w:hAnsi="Arial Narrow" w:cs="Arial"/>
                <w:lang w:val="en-GB"/>
              </w:rPr>
              <w:sym w:font="Wingdings" w:char="F06F"/>
            </w:r>
            <w:r w:rsidRPr="005C3E39">
              <w:rPr>
                <w:rFonts w:ascii="Arial Narrow" w:hAnsi="Arial Narrow" w:cs="Arial"/>
                <w:lang w:val="en-GB"/>
              </w:rPr>
              <w:t xml:space="preserve"> will be paid after receiving the invoice in </w:t>
            </w:r>
            <w:r w:rsidR="00802872">
              <w:rPr>
                <w:rFonts w:ascii="Arial Narrow" w:hAnsi="Arial Narrow" w:cs="Arial"/>
                <w:lang w:val="en-GB"/>
              </w:rPr>
              <w:t>October</w:t>
            </w:r>
            <w:r w:rsidRPr="005C3E39">
              <w:rPr>
                <w:rFonts w:ascii="Arial Narrow" w:hAnsi="Arial Narrow" w:cs="Arial"/>
                <w:lang w:val="en-GB"/>
              </w:rPr>
              <w:t>, 202</w:t>
            </w:r>
            <w:r w:rsidR="00FA1313">
              <w:rPr>
                <w:rFonts w:ascii="Arial Narrow" w:hAnsi="Arial Narrow" w:cs="Arial"/>
                <w:lang w:val="en-GB"/>
              </w:rPr>
              <w:t>3</w:t>
            </w:r>
          </w:p>
        </w:tc>
      </w:tr>
    </w:tbl>
    <w:p w14:paraId="45E59DBF" w14:textId="77777777" w:rsidR="00AB19C9" w:rsidRPr="005C3E39" w:rsidRDefault="00AB19C9" w:rsidP="00AB19C9">
      <w:pPr>
        <w:spacing w:after="0" w:line="240" w:lineRule="auto"/>
        <w:rPr>
          <w:rFonts w:ascii="Arial Narrow" w:hAnsi="Arial Narrow"/>
          <w:lang w:val="en-GB"/>
        </w:rPr>
      </w:pPr>
    </w:p>
    <w:p w14:paraId="14E181B4" w14:textId="77777777" w:rsidR="00AB19C9" w:rsidRPr="005C3E39" w:rsidRDefault="00AB19C9" w:rsidP="00AB19C9">
      <w:pPr>
        <w:spacing w:after="0" w:line="240" w:lineRule="auto"/>
        <w:rPr>
          <w:rFonts w:ascii="Arial Narrow" w:hAnsi="Arial Narrow"/>
          <w:lang w:val="en-GB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AB19C9" w:rsidRPr="005C3E39" w14:paraId="6309E550" w14:textId="77777777" w:rsidTr="006C3487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2A399DA6" w14:textId="77777777" w:rsidR="00AB19C9" w:rsidRPr="005C3E39" w:rsidRDefault="000C1A1D" w:rsidP="006C3487">
            <w:pPr>
              <w:pStyle w:val="NoSpacing"/>
              <w:rPr>
                <w:rFonts w:ascii="Arial Narrow" w:hAnsi="Arial Narrow"/>
                <w:lang w:val="en-GB"/>
              </w:rPr>
            </w:pPr>
            <w:sdt>
              <w:sdtPr>
                <w:rPr>
                  <w:rFonts w:ascii="Arial Narrow" w:hAnsi="Arial Narrow"/>
                  <w:lang w:val="en-GB"/>
                </w:rPr>
                <w:id w:val="-1603715072"/>
                <w:placeholder>
                  <w:docPart w:val="C56DAA64093E41F59168765FF2F376D9"/>
                </w:placeholder>
                <w:temporary/>
                <w:showingPlcHdr/>
                <w15:appearance w15:val="hidden"/>
              </w:sdtPr>
              <w:sdtEndPr/>
              <w:sdtContent>
                <w:r w:rsidR="00AB19C9" w:rsidRPr="005C3E39">
                  <w:rPr>
                    <w:rFonts w:ascii="Arial Narrow" w:hAnsi="Arial Narrow"/>
                    <w:lang w:val="en-GB"/>
                  </w:rPr>
                  <w:t>Name</w:t>
                </w:r>
              </w:sdtContent>
            </w:sdt>
            <w:r w:rsidR="00AB19C9" w:rsidRPr="005C3E39">
              <w:rPr>
                <w:rFonts w:ascii="Arial Narrow" w:hAnsi="Arial Narrow"/>
                <w:lang w:val="en-GB"/>
              </w:rPr>
              <w:t xml:space="preserve"> and </w:t>
            </w:r>
            <w:sdt>
              <w:sdtPr>
                <w:rPr>
                  <w:rFonts w:ascii="Arial Narrow" w:hAnsi="Arial Narrow"/>
                  <w:lang w:val="en-GB"/>
                </w:rPr>
                <w:id w:val="2115246489"/>
                <w:placeholder>
                  <w:docPart w:val="5C3B1AA10DE6438687ECED131C90E579"/>
                </w:placeholder>
                <w:temporary/>
                <w:showingPlcHdr/>
                <w15:appearance w15:val="hidden"/>
              </w:sdtPr>
              <w:sdtEndPr/>
              <w:sdtContent>
                <w:r w:rsidR="00AB19C9" w:rsidRPr="005C3E39">
                  <w:rPr>
                    <w:rFonts w:ascii="Arial Narrow" w:hAnsi="Arial Narrow"/>
                    <w:lang w:val="en-GB"/>
                  </w:rPr>
                  <w:t>Signature</w:t>
                </w:r>
              </w:sdtContent>
            </w:sdt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7F61B92D" w14:textId="77777777" w:rsidR="00AB19C9" w:rsidRPr="005C3E39" w:rsidRDefault="00AB19C9" w:rsidP="006C3487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AB19C9" w:rsidRPr="005C3E39" w14:paraId="607F08B8" w14:textId="77777777" w:rsidTr="006C3487">
        <w:trPr>
          <w:trHeight w:val="118"/>
        </w:trPr>
        <w:tc>
          <w:tcPr>
            <w:tcW w:w="1808" w:type="pct"/>
            <w:vAlign w:val="center"/>
          </w:tcPr>
          <w:p w14:paraId="0DAF128B" w14:textId="77777777" w:rsidR="00AB19C9" w:rsidRPr="005C3E39" w:rsidRDefault="00AB19C9" w:rsidP="006C3487">
            <w:pPr>
              <w:pStyle w:val="NoSpacing"/>
              <w:rPr>
                <w:rFonts w:ascii="Arial Narrow" w:hAnsi="Arial Narrow"/>
                <w:lang w:val="en-GB"/>
              </w:rPr>
            </w:pPr>
            <w:r w:rsidRPr="005C3E39">
              <w:rPr>
                <w:rFonts w:ascii="Arial Narrow" w:hAnsi="Arial Narrow"/>
                <w:lang w:val="en-GB"/>
              </w:rPr>
              <w:t>Date: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067283B" w14:textId="77777777" w:rsidR="00AB19C9" w:rsidRPr="005C3E39" w:rsidRDefault="00AB19C9" w:rsidP="006C3487">
            <w:pPr>
              <w:pStyle w:val="NoSpacing"/>
              <w:rPr>
                <w:rFonts w:ascii="Arial Narrow" w:hAnsi="Arial Narrow"/>
                <w:lang w:val="en-GB"/>
              </w:rPr>
            </w:pPr>
          </w:p>
        </w:tc>
      </w:tr>
      <w:tr w:rsidR="00AB19C9" w:rsidRPr="005C3E39" w14:paraId="605EC3FA" w14:textId="77777777" w:rsidTr="006C3487">
        <w:trPr>
          <w:trHeight w:val="360"/>
        </w:trPr>
        <w:tc>
          <w:tcPr>
            <w:tcW w:w="1808" w:type="pct"/>
            <w:shd w:val="clear" w:color="auto" w:fill="auto"/>
          </w:tcPr>
          <w:p w14:paraId="047E57E9" w14:textId="77777777" w:rsidR="00AB19C9" w:rsidRPr="005C3E39" w:rsidRDefault="00AB19C9" w:rsidP="006C3487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DFF29AE" w14:textId="77777777" w:rsidR="00AB19C9" w:rsidRPr="005C3E39" w:rsidRDefault="00AB19C9" w:rsidP="006C3487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 w:rsidRPr="005C3E39">
              <w:rPr>
                <w:rFonts w:ascii="Arial Narrow" w:hAnsi="Arial Narrow"/>
                <w:lang w:val="en-GB"/>
              </w:rPr>
              <w:t>DD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40EF0693" w14:textId="77777777" w:rsidR="00AB19C9" w:rsidRPr="005C3E39" w:rsidRDefault="00AB19C9" w:rsidP="006C3487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2CDC13BD" w14:textId="77777777" w:rsidR="00AB19C9" w:rsidRPr="005C3E39" w:rsidRDefault="00AB19C9" w:rsidP="006C3487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  <w:r w:rsidRPr="005C3E39">
              <w:rPr>
                <w:rFonts w:ascii="Arial Narrow" w:hAnsi="Arial Narrow"/>
                <w:lang w:val="en-GB"/>
              </w:rPr>
              <w:t>MM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1EE0770" w14:textId="77777777" w:rsidR="00AB19C9" w:rsidRPr="005C3E39" w:rsidRDefault="00AB19C9" w:rsidP="006C3487">
            <w:pPr>
              <w:pStyle w:val="Field"/>
              <w:spacing w:line="240" w:lineRule="auto"/>
              <w:rPr>
                <w:rFonts w:ascii="Arial Narrow" w:hAnsi="Arial Narrow"/>
                <w:lang w:val="en-GB"/>
              </w:rPr>
            </w:pPr>
          </w:p>
        </w:tc>
        <w:sdt>
          <w:sdtPr>
            <w:rPr>
              <w:rFonts w:ascii="Arial Narrow" w:hAnsi="Arial Narrow"/>
              <w:lang w:val="en-GB"/>
            </w:rPr>
            <w:id w:val="138628743"/>
            <w:placeholder>
              <w:docPart w:val="77EA67BFA14C4B608C1ED6D917F08C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0" w:type="pct"/>
                <w:tcBorders>
                  <w:top w:val="single" w:sz="4" w:space="0" w:color="D9D9D9" w:themeColor="background1" w:themeShade="D9"/>
                </w:tcBorders>
                <w:shd w:val="clear" w:color="auto" w:fill="auto"/>
              </w:tcPr>
              <w:p w14:paraId="73A01BFE" w14:textId="77777777" w:rsidR="00AB19C9" w:rsidRPr="005C3E39" w:rsidRDefault="00AB19C9" w:rsidP="006C3487">
                <w:pPr>
                  <w:pStyle w:val="Field"/>
                  <w:spacing w:line="240" w:lineRule="auto"/>
                  <w:rPr>
                    <w:rFonts w:ascii="Arial Narrow" w:hAnsi="Arial Narrow"/>
                    <w:lang w:val="en-GB"/>
                  </w:rPr>
                </w:pPr>
                <w:r w:rsidRPr="005C3E39">
                  <w:rPr>
                    <w:rFonts w:ascii="Arial Narrow" w:hAnsi="Arial Narrow"/>
                    <w:lang w:val="en-GB"/>
                  </w:rPr>
                  <w:t>YY</w:t>
                </w:r>
              </w:p>
            </w:tc>
          </w:sdtContent>
        </w:sdt>
      </w:tr>
    </w:tbl>
    <w:p w14:paraId="2E912C75" w14:textId="77777777" w:rsidR="00AB19C9" w:rsidRPr="005C3E39" w:rsidRDefault="00AB19C9" w:rsidP="00AB19C9">
      <w:pPr>
        <w:spacing w:after="0" w:line="240" w:lineRule="auto"/>
        <w:rPr>
          <w:rFonts w:ascii="Arial Narrow" w:hAnsi="Arial Narrow"/>
          <w:sz w:val="2"/>
          <w:szCs w:val="2"/>
          <w:lang w:val="en-GB"/>
        </w:rPr>
      </w:pPr>
    </w:p>
    <w:p w14:paraId="743EFE30" w14:textId="77777777" w:rsidR="00AB19C9" w:rsidRPr="005C3E39" w:rsidRDefault="00AB19C9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en-GB"/>
        </w:rPr>
      </w:pPr>
    </w:p>
    <w:sectPr w:rsidR="00AB19C9" w:rsidRPr="005C3E39" w:rsidSect="005D69A1">
      <w:headerReference w:type="default" r:id="rId13"/>
      <w:pgSz w:w="11906" w:h="16838" w:code="9"/>
      <w:pgMar w:top="284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5073E" w14:textId="77777777" w:rsidR="004A2219" w:rsidRDefault="004A2219" w:rsidP="001A0130">
      <w:pPr>
        <w:spacing w:after="0" w:line="240" w:lineRule="auto"/>
      </w:pPr>
      <w:r>
        <w:separator/>
      </w:r>
    </w:p>
  </w:endnote>
  <w:endnote w:type="continuationSeparator" w:id="0">
    <w:p w14:paraId="5CE72AF5" w14:textId="77777777" w:rsidR="004A2219" w:rsidRDefault="004A221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DFD9" w14:textId="77777777" w:rsidR="004A2219" w:rsidRDefault="004A2219" w:rsidP="001A0130">
      <w:pPr>
        <w:spacing w:after="0" w:line="240" w:lineRule="auto"/>
      </w:pPr>
      <w:r>
        <w:separator/>
      </w:r>
    </w:p>
  </w:footnote>
  <w:footnote w:type="continuationSeparator" w:id="0">
    <w:p w14:paraId="4E20FEA7" w14:textId="77777777" w:rsidR="004A2219" w:rsidRDefault="004A221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3A0705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15F95"/>
    <w:multiLevelType w:val="hybridMultilevel"/>
    <w:tmpl w:val="25E2CDF2"/>
    <w:lvl w:ilvl="0" w:tplc="4E28CEB6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5400405">
    <w:abstractNumId w:val="3"/>
  </w:num>
  <w:num w:numId="2" w16cid:durableId="978262456">
    <w:abstractNumId w:val="0"/>
  </w:num>
  <w:num w:numId="3" w16cid:durableId="1317218990">
    <w:abstractNumId w:val="1"/>
  </w:num>
  <w:num w:numId="4" w16cid:durableId="647444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34FCC"/>
    <w:rsid w:val="00071FA3"/>
    <w:rsid w:val="000C1A1D"/>
    <w:rsid w:val="001A0130"/>
    <w:rsid w:val="00232876"/>
    <w:rsid w:val="0025739C"/>
    <w:rsid w:val="00267116"/>
    <w:rsid w:val="002B04A9"/>
    <w:rsid w:val="002C48E7"/>
    <w:rsid w:val="002F58E0"/>
    <w:rsid w:val="00355DEE"/>
    <w:rsid w:val="003B3DA5"/>
    <w:rsid w:val="003B49EC"/>
    <w:rsid w:val="003D55FB"/>
    <w:rsid w:val="003D5B5C"/>
    <w:rsid w:val="003E4024"/>
    <w:rsid w:val="003F549B"/>
    <w:rsid w:val="00402433"/>
    <w:rsid w:val="00406270"/>
    <w:rsid w:val="00431A55"/>
    <w:rsid w:val="00435EEA"/>
    <w:rsid w:val="00441789"/>
    <w:rsid w:val="00455991"/>
    <w:rsid w:val="0048225A"/>
    <w:rsid w:val="004942F1"/>
    <w:rsid w:val="004A2219"/>
    <w:rsid w:val="004B14C4"/>
    <w:rsid w:val="004B47A9"/>
    <w:rsid w:val="004F0368"/>
    <w:rsid w:val="00500D33"/>
    <w:rsid w:val="00525011"/>
    <w:rsid w:val="005835D0"/>
    <w:rsid w:val="00583D87"/>
    <w:rsid w:val="005A20B8"/>
    <w:rsid w:val="005B0104"/>
    <w:rsid w:val="005C3E39"/>
    <w:rsid w:val="005D69A1"/>
    <w:rsid w:val="005E6FA8"/>
    <w:rsid w:val="006662D2"/>
    <w:rsid w:val="00671E34"/>
    <w:rsid w:val="00687CFB"/>
    <w:rsid w:val="00696B6E"/>
    <w:rsid w:val="006A5F0E"/>
    <w:rsid w:val="006C28FD"/>
    <w:rsid w:val="006E63E6"/>
    <w:rsid w:val="00703673"/>
    <w:rsid w:val="00743C37"/>
    <w:rsid w:val="00761D26"/>
    <w:rsid w:val="007718C6"/>
    <w:rsid w:val="00772A8D"/>
    <w:rsid w:val="007A08F0"/>
    <w:rsid w:val="007A2FAB"/>
    <w:rsid w:val="00802872"/>
    <w:rsid w:val="008045C5"/>
    <w:rsid w:val="00835F7E"/>
    <w:rsid w:val="00866BB6"/>
    <w:rsid w:val="00872D54"/>
    <w:rsid w:val="008A5274"/>
    <w:rsid w:val="009332AC"/>
    <w:rsid w:val="00944605"/>
    <w:rsid w:val="00955179"/>
    <w:rsid w:val="00955300"/>
    <w:rsid w:val="009D6BAD"/>
    <w:rsid w:val="009E70CA"/>
    <w:rsid w:val="00A43962"/>
    <w:rsid w:val="00A512AA"/>
    <w:rsid w:val="00A7769A"/>
    <w:rsid w:val="00A86A7A"/>
    <w:rsid w:val="00AB19C9"/>
    <w:rsid w:val="00B0195E"/>
    <w:rsid w:val="00B0204E"/>
    <w:rsid w:val="00B55081"/>
    <w:rsid w:val="00B83158"/>
    <w:rsid w:val="00BA66C3"/>
    <w:rsid w:val="00CB16D2"/>
    <w:rsid w:val="00CD05DC"/>
    <w:rsid w:val="00CD5B0D"/>
    <w:rsid w:val="00CE1BFE"/>
    <w:rsid w:val="00D23323"/>
    <w:rsid w:val="00DB3723"/>
    <w:rsid w:val="00DC1831"/>
    <w:rsid w:val="00E22AEF"/>
    <w:rsid w:val="00E3286D"/>
    <w:rsid w:val="00E413DD"/>
    <w:rsid w:val="00E67D73"/>
    <w:rsid w:val="00F16769"/>
    <w:rsid w:val="00F40180"/>
    <w:rsid w:val="00F53FDC"/>
    <w:rsid w:val="00FA1313"/>
    <w:rsid w:val="00FA3EB3"/>
    <w:rsid w:val="00FD35A6"/>
    <w:rsid w:val="00FF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9D7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Index">
    <w:name w:val="Index"/>
    <w:basedOn w:val="Normal"/>
    <w:rsid w:val="00034FC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5835D0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5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F5D312C27148B092173C8C82254D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F0BA8-088C-48F4-85C5-753CCF4E63CE}"/>
      </w:docPartPr>
      <w:docPartBody>
        <w:p w:rsidR="00392DD9" w:rsidRDefault="00E47D8A" w:rsidP="00E47D8A">
          <w:pPr>
            <w:pStyle w:val="22F5D312C27148B092173C8C82254D0A"/>
          </w:pPr>
          <w:r w:rsidRPr="00FA3EB3">
            <w:t>Instructions</w:t>
          </w:r>
        </w:p>
      </w:docPartBody>
    </w:docPart>
    <w:docPart>
      <w:docPartPr>
        <w:name w:val="C56DAA64093E41F59168765FF2F37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34897-26C1-4CC2-9284-E10509288C92}"/>
      </w:docPartPr>
      <w:docPartBody>
        <w:p w:rsidR="00FF7EDC" w:rsidRDefault="00392DD9" w:rsidP="00392DD9">
          <w:pPr>
            <w:pStyle w:val="C56DAA64093E41F59168765FF2F376D9"/>
          </w:pPr>
          <w:r w:rsidRPr="00FA3EB3">
            <w:t>Name</w:t>
          </w:r>
        </w:p>
      </w:docPartBody>
    </w:docPart>
    <w:docPart>
      <w:docPartPr>
        <w:name w:val="5C3B1AA10DE6438687ECED131C90E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E7F22-D296-4251-85DD-86BBFEEBB179}"/>
      </w:docPartPr>
      <w:docPartBody>
        <w:p w:rsidR="00FF7EDC" w:rsidRDefault="00392DD9" w:rsidP="00392DD9">
          <w:pPr>
            <w:pStyle w:val="5C3B1AA10DE6438687ECED131C90E579"/>
          </w:pPr>
          <w:r w:rsidRPr="00FA3EB3">
            <w:t>Signature</w:t>
          </w:r>
        </w:p>
      </w:docPartBody>
    </w:docPart>
    <w:docPart>
      <w:docPartPr>
        <w:name w:val="77EA67BFA14C4B608C1ED6D917F08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157D4-19BB-4450-96B3-2595C23284C0}"/>
      </w:docPartPr>
      <w:docPartBody>
        <w:p w:rsidR="00FF7EDC" w:rsidRDefault="00392DD9" w:rsidP="00392DD9">
          <w:pPr>
            <w:pStyle w:val="77EA67BFA14C4B608C1ED6D917F08CD4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D8A"/>
    <w:rsid w:val="00392DD9"/>
    <w:rsid w:val="00431F60"/>
    <w:rsid w:val="0048004A"/>
    <w:rsid w:val="00674CF8"/>
    <w:rsid w:val="009A16BD"/>
    <w:rsid w:val="00E47D8A"/>
    <w:rsid w:val="00F96C45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F5D312C27148B092173C8C82254D0A">
    <w:name w:val="22F5D312C27148B092173C8C82254D0A"/>
    <w:rsid w:val="00E47D8A"/>
  </w:style>
  <w:style w:type="paragraph" w:customStyle="1" w:styleId="C56DAA64093E41F59168765FF2F376D9">
    <w:name w:val="C56DAA64093E41F59168765FF2F376D9"/>
    <w:rsid w:val="00392DD9"/>
  </w:style>
  <w:style w:type="paragraph" w:customStyle="1" w:styleId="5C3B1AA10DE6438687ECED131C90E579">
    <w:name w:val="5C3B1AA10DE6438687ECED131C90E579"/>
    <w:rsid w:val="00392DD9"/>
  </w:style>
  <w:style w:type="paragraph" w:customStyle="1" w:styleId="77EA67BFA14C4B608C1ED6D917F08CD4">
    <w:name w:val="77EA67BFA14C4B608C1ED6D917F08CD4"/>
    <w:rsid w:val="00392D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EC8-5088-4BB9-B16E-795AFE5153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291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Talon</vt:lpstr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Talon</dc:title>
  <dc:subject/>
  <dc:creator/>
  <cp:keywords/>
  <dc:description/>
  <cp:lastModifiedBy/>
  <cp:revision>1</cp:revision>
  <dcterms:created xsi:type="dcterms:W3CDTF">2021-06-11T07:34:00Z</dcterms:created>
  <dcterms:modified xsi:type="dcterms:W3CDTF">2023-09-14T09:58:00Z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