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77" w:type="dxa"/>
        <w:tblInd w:w="1080" w:type="dxa"/>
        <w:tblLook w:val="0600" w:firstRow="0" w:lastRow="0" w:firstColumn="0" w:lastColumn="0" w:noHBand="1" w:noVBand="1"/>
      </w:tblPr>
      <w:tblGrid>
        <w:gridCol w:w="5157"/>
        <w:gridCol w:w="4820"/>
      </w:tblGrid>
      <w:tr w:rsidR="00E3286D" w:rsidRPr="007C21F7" w14:paraId="282529E2" w14:textId="77777777" w:rsidTr="00D23323">
        <w:trPr>
          <w:trHeight w:val="1728"/>
        </w:trPr>
        <w:tc>
          <w:tcPr>
            <w:tcW w:w="5157" w:type="dxa"/>
          </w:tcPr>
          <w:p w14:paraId="45679630" w14:textId="77777777" w:rsidR="00761D26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REGISTRATION FORM </w:t>
            </w:r>
          </w:p>
          <w:p w14:paraId="2EF7459C" w14:textId="68880653" w:rsidR="00D23323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INTERLABORATORY TEST ON ADHESIVES FOR CERAMIC TILES </w:t>
            </w:r>
          </w:p>
          <w:p w14:paraId="0161B0D7" w14:textId="03DB0B0A" w:rsidR="00E3286D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>1</w:t>
            </w:r>
            <w:r w:rsidR="005E08C0">
              <w:rPr>
                <w:rFonts w:ascii="Arial Narrow" w:hAnsi="Arial Narrow"/>
                <w:sz w:val="30"/>
                <w:szCs w:val="30"/>
                <w:lang w:val="en-GB"/>
              </w:rPr>
              <w:t>5</w:t>
            </w:r>
            <w:r w:rsidRPr="007C21F7">
              <w:rPr>
                <w:rFonts w:ascii="Arial Narrow" w:hAnsi="Arial Narrow"/>
                <w:sz w:val="30"/>
                <w:szCs w:val="30"/>
                <w:vertAlign w:val="superscript"/>
                <w:lang w:val="en-GB"/>
              </w:rPr>
              <w:t>th</w:t>
            </w: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 ROUND</w:t>
            </w:r>
          </w:p>
        </w:tc>
        <w:tc>
          <w:tcPr>
            <w:tcW w:w="4820" w:type="dxa"/>
            <w:vAlign w:val="center"/>
          </w:tcPr>
          <w:p w14:paraId="1BC9CF5F" w14:textId="55CAECCB" w:rsidR="00E3286D" w:rsidRPr="007C21F7" w:rsidRDefault="00D23323" w:rsidP="00F26C72">
            <w:pPr>
              <w:spacing w:after="0" w:line="240" w:lineRule="auto"/>
              <w:ind w:right="312"/>
              <w:jc w:val="right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5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C21F7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1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rPr>
          <w:rFonts w:ascii="Arial Narrow" w:hAnsi="Arial Narrow"/>
          <w:lang w:val="en-GB"/>
        </w:rPr>
        <w:id w:val="1493366786"/>
        <w:placeholder>
          <w:docPart w:val="F29A6EE97D5E4ACF87C899012910205D"/>
        </w:placeholder>
        <w:temporary/>
        <w:showingPlcHdr/>
        <w15:appearance w15:val="hidden"/>
      </w:sdtPr>
      <w:sdtContent>
        <w:p w14:paraId="749C189B" w14:textId="77777777" w:rsidR="00E3286D" w:rsidRPr="007C21F7" w:rsidRDefault="00FD35A6" w:rsidP="00FD35A6">
          <w:pPr>
            <w:pStyle w:val="Heading1"/>
            <w:rPr>
              <w:rFonts w:ascii="Arial Narrow" w:hAnsi="Arial Narrow"/>
              <w:lang w:val="en-GB"/>
            </w:rPr>
          </w:pPr>
          <w:r w:rsidRPr="007C21F7">
            <w:rPr>
              <w:rFonts w:ascii="Arial Narrow" w:hAnsi="Arial Narrow"/>
              <w:sz w:val="28"/>
              <w:szCs w:val="28"/>
              <w:lang w:val="en-GB"/>
            </w:rPr>
            <w:t>Instructions</w:t>
          </w:r>
        </w:p>
      </w:sdtContent>
    </w:sdt>
    <w:p w14:paraId="2368E36A" w14:textId="7A9D622F" w:rsidR="00FD35A6" w:rsidRPr="007C21F7" w:rsidRDefault="00761D26" w:rsidP="00FD35A6">
      <w:pPr>
        <w:rPr>
          <w:rFonts w:ascii="Arial Narrow" w:hAnsi="Arial Narrow"/>
          <w:lang w:val="en-GB"/>
        </w:rPr>
      </w:pPr>
      <w:r w:rsidRPr="007C21F7">
        <w:rPr>
          <w:rFonts w:ascii="Arial Narrow" w:hAnsi="Arial Narrow"/>
          <w:lang w:val="en-GB"/>
        </w:rPr>
        <w:t>Please fill in the registration form and send it back by e-mail at cristina.stancu@ceprocim.ro, res@ceprocim.ro or by fax at +4021.318.88.94.</w:t>
      </w:r>
    </w:p>
    <w:p w14:paraId="09E9275D" w14:textId="1151BE07" w:rsidR="00FD35A6" w:rsidRPr="007C21F7" w:rsidRDefault="00A7769A" w:rsidP="00FD35A6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7C21F7">
        <w:rPr>
          <w:rFonts w:ascii="Arial Narrow" w:hAnsi="Arial Narrow"/>
          <w:sz w:val="28"/>
          <w:szCs w:val="28"/>
          <w:lang w:val="en-GB"/>
        </w:rPr>
        <w:t xml:space="preserve">Data </w:t>
      </w:r>
      <w:r w:rsidR="00761D26" w:rsidRPr="007C21F7">
        <w:rPr>
          <w:rFonts w:ascii="Arial Narrow" w:hAnsi="Arial Narrow"/>
          <w:sz w:val="28"/>
          <w:szCs w:val="28"/>
          <w:lang w:val="en-GB"/>
        </w:rPr>
        <w:t>for invoice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828"/>
        <w:gridCol w:w="1559"/>
        <w:gridCol w:w="2806"/>
      </w:tblGrid>
      <w:tr w:rsidR="00761D26" w:rsidRPr="007C21F7" w14:paraId="249DC703" w14:textId="77777777" w:rsidTr="006E63E6">
        <w:trPr>
          <w:trHeight w:val="20"/>
        </w:trPr>
        <w:tc>
          <w:tcPr>
            <w:tcW w:w="2268" w:type="dxa"/>
          </w:tcPr>
          <w:p w14:paraId="5097C3B2" w14:textId="5154EF3A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49964339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415ABF9A" w14:textId="77777777" w:rsidTr="006E63E6">
        <w:trPr>
          <w:trHeight w:val="20"/>
        </w:trPr>
        <w:tc>
          <w:tcPr>
            <w:tcW w:w="2268" w:type="dxa"/>
          </w:tcPr>
          <w:p w14:paraId="28F87D5B" w14:textId="5175520F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5FEDD03E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6571B716" w14:textId="77777777" w:rsidTr="00A7769A">
        <w:trPr>
          <w:trHeight w:val="20"/>
        </w:trPr>
        <w:tc>
          <w:tcPr>
            <w:tcW w:w="2268" w:type="dxa"/>
          </w:tcPr>
          <w:p w14:paraId="76BEF08C" w14:textId="011B4857" w:rsidR="00761D26" w:rsidRPr="007C21F7" w:rsidRDefault="00761D26" w:rsidP="0025739C">
            <w:pPr>
              <w:spacing w:after="0" w:line="240" w:lineRule="auto"/>
              <w:ind w:right="708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>Bank name:</w:t>
            </w:r>
          </w:p>
        </w:tc>
        <w:tc>
          <w:tcPr>
            <w:tcW w:w="3828" w:type="dxa"/>
            <w:shd w:val="clear" w:color="auto" w:fill="FFFFFF" w:themeFill="background1"/>
          </w:tcPr>
          <w:p w14:paraId="161F1D21" w14:textId="7032858F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42AD2E9D" w14:textId="0D4BC334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SWIFT code: </w:t>
            </w:r>
          </w:p>
        </w:tc>
        <w:tc>
          <w:tcPr>
            <w:tcW w:w="2806" w:type="dxa"/>
            <w:shd w:val="clear" w:color="auto" w:fill="FFFFFF" w:themeFill="background1"/>
          </w:tcPr>
          <w:p w14:paraId="08E21CA6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241B1004" w14:textId="77777777" w:rsidTr="00A7769A">
        <w:trPr>
          <w:trHeight w:val="20"/>
        </w:trPr>
        <w:tc>
          <w:tcPr>
            <w:tcW w:w="2268" w:type="dxa"/>
          </w:tcPr>
          <w:p w14:paraId="5689BC54" w14:textId="5FCDEEB3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IBAN number: </w:t>
            </w:r>
          </w:p>
        </w:tc>
        <w:tc>
          <w:tcPr>
            <w:tcW w:w="3828" w:type="dxa"/>
            <w:shd w:val="clear" w:color="auto" w:fill="FFFFFF" w:themeFill="background1"/>
          </w:tcPr>
          <w:p w14:paraId="7D0ACD96" w14:textId="5D3ABF00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227DE2FD" w14:textId="4C14B6E3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 xml:space="preserve">VAT </w:t>
            </w:r>
            <w:r w:rsidR="006E63E6" w:rsidRPr="007C21F7">
              <w:rPr>
                <w:rFonts w:ascii="Arial Narrow" w:hAnsi="Arial Narrow"/>
                <w:lang w:val="en-GB"/>
              </w:rPr>
              <w:t>n</w:t>
            </w:r>
            <w:r w:rsidRPr="007C21F7">
              <w:rPr>
                <w:rFonts w:ascii="Arial Narrow" w:hAnsi="Arial Narrow"/>
                <w:lang w:val="en-GB"/>
              </w:rPr>
              <w:t>umber:</w:t>
            </w:r>
          </w:p>
        </w:tc>
        <w:tc>
          <w:tcPr>
            <w:tcW w:w="2806" w:type="dxa"/>
            <w:shd w:val="clear" w:color="auto" w:fill="FFFFFF" w:themeFill="background1"/>
          </w:tcPr>
          <w:p w14:paraId="5279C22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04D17729" w14:textId="77777777" w:rsidTr="006E63E6">
        <w:trPr>
          <w:trHeight w:val="20"/>
        </w:trPr>
        <w:tc>
          <w:tcPr>
            <w:tcW w:w="2268" w:type="dxa"/>
          </w:tcPr>
          <w:p w14:paraId="3D4230DC" w14:textId="44477503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 for delivery the invoice: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1C871230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6AA73BFF" w14:textId="7545BC5F" w:rsidR="00761D26" w:rsidRPr="007C21F7" w:rsidRDefault="00A7769A" w:rsidP="00761D26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7C21F7">
        <w:rPr>
          <w:rFonts w:ascii="Arial Narrow" w:hAnsi="Arial Narrow"/>
          <w:sz w:val="28"/>
          <w:szCs w:val="28"/>
          <w:lang w:val="en-GB"/>
        </w:rPr>
        <w:t xml:space="preserve">Data </w:t>
      </w:r>
      <w:r w:rsidR="00761D26" w:rsidRPr="007C21F7">
        <w:rPr>
          <w:rFonts w:ascii="Arial Narrow" w:hAnsi="Arial Narrow"/>
          <w:color w:val="1F497D"/>
          <w:sz w:val="28"/>
          <w:szCs w:val="28"/>
          <w:lang w:val="en-GB"/>
        </w:rPr>
        <w:t>for</w:t>
      </w:r>
      <w:r w:rsidR="00761D26" w:rsidRPr="007C21F7">
        <w:rPr>
          <w:rFonts w:ascii="Arial Narrow" w:hAnsi="Arial Narrow"/>
          <w:sz w:val="28"/>
          <w:szCs w:val="28"/>
          <w:lang w:val="en-GB"/>
        </w:rPr>
        <w:t xml:space="preserve"> delivery the materials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969"/>
        <w:gridCol w:w="1418"/>
        <w:gridCol w:w="2806"/>
      </w:tblGrid>
      <w:tr w:rsidR="00761D26" w:rsidRPr="007C21F7" w14:paraId="2BAB77E2" w14:textId="77777777" w:rsidTr="006E63E6">
        <w:trPr>
          <w:trHeight w:val="20"/>
        </w:trPr>
        <w:tc>
          <w:tcPr>
            <w:tcW w:w="2268" w:type="dxa"/>
          </w:tcPr>
          <w:p w14:paraId="2CB5A039" w14:textId="77777777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4ED0647A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407CC711" w14:textId="77777777" w:rsidTr="006E63E6">
        <w:trPr>
          <w:trHeight w:val="20"/>
        </w:trPr>
        <w:tc>
          <w:tcPr>
            <w:tcW w:w="2268" w:type="dxa"/>
          </w:tcPr>
          <w:p w14:paraId="6C22F197" w14:textId="77777777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139B1B8E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5B41BDA1" w14:textId="77777777" w:rsidTr="00A7769A">
        <w:trPr>
          <w:trHeight w:val="20"/>
        </w:trPr>
        <w:tc>
          <w:tcPr>
            <w:tcW w:w="2268" w:type="dxa"/>
          </w:tcPr>
          <w:p w14:paraId="6FEC77CF" w14:textId="594E93FD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Contact person:</w:t>
            </w:r>
          </w:p>
        </w:tc>
        <w:tc>
          <w:tcPr>
            <w:tcW w:w="3969" w:type="dxa"/>
            <w:shd w:val="clear" w:color="auto" w:fill="FFFFFF" w:themeFill="background1"/>
          </w:tcPr>
          <w:p w14:paraId="5DBD25C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3C600F00" w14:textId="264C310C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Phone:</w:t>
            </w:r>
          </w:p>
        </w:tc>
        <w:tc>
          <w:tcPr>
            <w:tcW w:w="2806" w:type="dxa"/>
            <w:shd w:val="clear" w:color="auto" w:fill="FFFFFF" w:themeFill="background1"/>
          </w:tcPr>
          <w:p w14:paraId="4C2C518F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18A74212" w14:textId="77777777" w:rsidTr="00A7769A">
        <w:trPr>
          <w:trHeight w:val="20"/>
        </w:trPr>
        <w:tc>
          <w:tcPr>
            <w:tcW w:w="2268" w:type="dxa"/>
          </w:tcPr>
          <w:p w14:paraId="0414ABCC" w14:textId="61D306A0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Fax:</w:t>
            </w:r>
          </w:p>
        </w:tc>
        <w:tc>
          <w:tcPr>
            <w:tcW w:w="3969" w:type="dxa"/>
            <w:shd w:val="clear" w:color="auto" w:fill="FFFFFF" w:themeFill="background1"/>
          </w:tcPr>
          <w:p w14:paraId="280F7093" w14:textId="732EBCA4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0D197328" w14:textId="6307C721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2463830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1E87DDED" w14:textId="3B8A36AE" w:rsidR="00955179" w:rsidRPr="007C21F7" w:rsidRDefault="00761D26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en-GB"/>
        </w:rPr>
      </w:pPr>
      <w:r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The participation fee</w:t>
      </w:r>
      <w:r w:rsidR="009332AC" w:rsidRPr="007C21F7">
        <w:rPr>
          <w:rFonts w:ascii="Arial Narrow" w:hAnsi="Arial Narrow"/>
          <w:b/>
          <w:color w:val="1F497D"/>
          <w:spacing w:val="-6"/>
          <w:sz w:val="32"/>
          <w:szCs w:val="32"/>
          <w:lang w:val="en-GB"/>
        </w:rPr>
        <w:t xml:space="preserve"> </w:t>
      </w:r>
      <w:r w:rsidRPr="007C21F7">
        <w:rPr>
          <w:rFonts w:ascii="Arial Narrow" w:hAnsi="Arial Narrow"/>
          <w:spacing w:val="-6"/>
          <w:sz w:val="24"/>
          <w:szCs w:val="24"/>
          <w:lang w:val="en-GB"/>
        </w:rPr>
        <w:t>(except the transportation fee) is:</w:t>
      </w:r>
      <w:r w:rsidRPr="007C21F7">
        <w:rPr>
          <w:rFonts w:ascii="Arial Narrow" w:hAnsi="Arial Narrow"/>
          <w:spacing w:val="-6"/>
          <w:szCs w:val="24"/>
          <w:lang w:val="en-GB"/>
        </w:rPr>
        <w:t xml:space="preserve"> </w:t>
      </w:r>
      <w:r w:rsidR="002B23E9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20</w:t>
      </w:r>
      <w:r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0 EUR</w:t>
      </w:r>
      <w:r w:rsidR="00955179" w:rsidRPr="007C21F7">
        <w:rPr>
          <w:rFonts w:ascii="Arial Narrow" w:hAnsi="Arial Narrow"/>
          <w:b/>
          <w:spacing w:val="-6"/>
          <w:sz w:val="26"/>
          <w:szCs w:val="26"/>
          <w:lang w:val="en-GB"/>
        </w:rPr>
        <w:t>.</w:t>
      </w:r>
    </w:p>
    <w:p w14:paraId="1DDB60C5" w14:textId="2737AC5B" w:rsidR="00761D26" w:rsidRPr="007C21F7" w:rsidRDefault="00955179" w:rsidP="00944605">
      <w:pPr>
        <w:pStyle w:val="BodyText3"/>
        <w:tabs>
          <w:tab w:val="left" w:pos="142"/>
        </w:tabs>
        <w:spacing w:after="0"/>
        <w:ind w:right="-24"/>
        <w:jc w:val="both"/>
        <w:rPr>
          <w:rFonts w:ascii="Arial Narrow" w:hAnsi="Arial Narrow"/>
          <w:bCs/>
          <w:spacing w:val="6"/>
          <w:sz w:val="22"/>
          <w:szCs w:val="22"/>
          <w:lang w:val="en-GB"/>
        </w:rPr>
      </w:pPr>
      <w:r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The fee includes the adhesive sample</w:t>
      </w:r>
      <w:r w:rsidRPr="007C21F7">
        <w:rPr>
          <w:rFonts w:ascii="Arial Narrow" w:hAnsi="Arial Narrow" w:cs="Arial"/>
          <w:bCs/>
          <w:spacing w:val="6"/>
          <w:sz w:val="22"/>
          <w:szCs w:val="22"/>
          <w:lang w:val="en-GB"/>
        </w:rPr>
        <w:t xml:space="preserve"> and s</w:t>
      </w:r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tatistical calculation of the participants’ results according with ISO 13528, </w:t>
      </w:r>
      <w:r w:rsidR="007C21F7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              </w:t>
      </w:r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z-scores calculation and evaluation according with EN ISO/IEC 17043</w:t>
      </w:r>
      <w:r w:rsidR="006E63E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.</w:t>
      </w:r>
    </w:p>
    <w:p w14:paraId="041C288E" w14:textId="77777777" w:rsidR="00761D26" w:rsidRPr="007C21F7" w:rsidRDefault="00761D26" w:rsidP="00944605">
      <w:pPr>
        <w:pStyle w:val="BodyText3"/>
        <w:tabs>
          <w:tab w:val="left" w:pos="142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i/>
          <w:sz w:val="12"/>
          <w:szCs w:val="12"/>
          <w:lang w:val="en-GB"/>
        </w:rPr>
      </w:pPr>
    </w:p>
    <w:p w14:paraId="474C91E6" w14:textId="53BA7846" w:rsidR="00761D26" w:rsidRPr="007C21F7" w:rsidRDefault="00761D26" w:rsidP="00F77D65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sz w:val="22"/>
          <w:szCs w:val="22"/>
          <w:lang w:val="en-GB"/>
        </w:rPr>
      </w:pPr>
      <w:r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The tested properties for the cementitious adhesives are: </w:t>
      </w:r>
      <w:r w:rsidR="00F77D65"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initial adhesion strength; tensile adhesion strength after water immersion; tensile adhesion strength after heat ageing; tensile adhesion strength after freeze–thaw cycle; open-time after not less than </w:t>
      </w:r>
      <w:r w:rsidR="00356FF5">
        <w:rPr>
          <w:rFonts w:ascii="Arial Narrow" w:hAnsi="Arial Narrow"/>
          <w:color w:val="1F497D"/>
          <w:sz w:val="22"/>
          <w:szCs w:val="22"/>
          <w:lang w:val="en-GB"/>
        </w:rPr>
        <w:t xml:space="preserve">                            </w:t>
      </w:r>
      <w:r w:rsidR="002B23E9">
        <w:rPr>
          <w:rFonts w:ascii="Arial Narrow" w:hAnsi="Arial Narrow"/>
          <w:color w:val="1F497D"/>
          <w:sz w:val="22"/>
          <w:szCs w:val="22"/>
          <w:lang w:val="en-GB"/>
        </w:rPr>
        <w:t>2</w:t>
      </w:r>
      <w:r w:rsidR="00F77D65"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0 minutes </w:t>
      </w:r>
      <w:r w:rsidRPr="007C21F7">
        <w:rPr>
          <w:rFonts w:ascii="Arial Narrow" w:hAnsi="Arial Narrow"/>
          <w:color w:val="1F497D"/>
          <w:sz w:val="22"/>
          <w:szCs w:val="22"/>
          <w:lang w:val="en-GB"/>
        </w:rPr>
        <w:t>according to EN 12004-2:2017.</w:t>
      </w:r>
    </w:p>
    <w:p w14:paraId="5F85F4E0" w14:textId="77777777" w:rsidR="00761D26" w:rsidRPr="007C21F7" w:rsidRDefault="00761D26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en-GB"/>
        </w:rPr>
      </w:pPr>
    </w:p>
    <w:p w14:paraId="1243ACEC" w14:textId="03D1B48C" w:rsidR="006E63E6" w:rsidRPr="007C21F7" w:rsidRDefault="006E63E6" w:rsidP="00944605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pacing w:val="-6"/>
          <w:sz w:val="22"/>
          <w:szCs w:val="22"/>
          <w:lang w:val="en-GB"/>
        </w:rPr>
      </w:pPr>
      <w:r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The “door-to-door” transportation fee by TNT Company</w:t>
      </w:r>
      <w:r w:rsidRPr="007C21F7">
        <w:rPr>
          <w:rFonts w:ascii="Arial Narrow" w:hAnsi="Arial Narrow"/>
          <w:iCs/>
          <w:color w:val="1F497D"/>
          <w:spacing w:val="-6"/>
          <w:sz w:val="22"/>
          <w:szCs w:val="22"/>
          <w:lang w:val="en-GB"/>
        </w:rPr>
        <w:t xml:space="preserve"> </w:t>
      </w:r>
      <w:r w:rsidRPr="007C21F7">
        <w:rPr>
          <w:rFonts w:ascii="Arial Narrow" w:hAnsi="Arial Narrow"/>
          <w:iCs/>
          <w:spacing w:val="-6"/>
          <w:sz w:val="22"/>
          <w:szCs w:val="22"/>
          <w:lang w:val="en-GB"/>
        </w:rPr>
        <w:t xml:space="preserve">(http://www.tnt.com) </w:t>
      </w:r>
      <w:r w:rsidR="009332AC"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is</w:t>
      </w:r>
      <w:r w:rsidR="00761D26"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 xml:space="preserve"> given below</w:t>
      </w:r>
      <w:r w:rsidR="00761D26" w:rsidRPr="007C21F7">
        <w:rPr>
          <w:rFonts w:ascii="Arial Narrow" w:hAnsi="Arial Narrow"/>
          <w:iCs/>
          <w:spacing w:val="-6"/>
          <w:sz w:val="22"/>
          <w:szCs w:val="22"/>
          <w:lang w:val="en-GB"/>
        </w:rPr>
        <w:t>.</w:t>
      </w:r>
    </w:p>
    <w:p w14:paraId="5446530F" w14:textId="5D837C2D" w:rsidR="00761D26" w:rsidRPr="007C21F7" w:rsidRDefault="00761D26" w:rsidP="00944605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z w:val="22"/>
          <w:szCs w:val="22"/>
          <w:lang w:val="en-GB"/>
        </w:rPr>
      </w:pPr>
      <w:r w:rsidRPr="007C21F7">
        <w:rPr>
          <w:rFonts w:ascii="Arial Narrow" w:hAnsi="Arial Narrow" w:cs="Arial"/>
          <w:iCs/>
          <w:sz w:val="22"/>
          <w:szCs w:val="22"/>
          <w:lang w:val="en-GB"/>
        </w:rPr>
        <w:t>For countries not liste</w:t>
      </w:r>
      <w:r w:rsidR="002B04A9" w:rsidRPr="007C21F7">
        <w:rPr>
          <w:rFonts w:ascii="Arial Narrow" w:hAnsi="Arial Narrow" w:cs="Arial"/>
          <w:iCs/>
          <w:sz w:val="22"/>
          <w:szCs w:val="22"/>
          <w:lang w:val="en-GB"/>
        </w:rPr>
        <w:t>d</w:t>
      </w:r>
      <w:r w:rsidRPr="007C21F7">
        <w:rPr>
          <w:rFonts w:ascii="Arial Narrow" w:hAnsi="Arial Narrow" w:cs="Arial"/>
          <w:iCs/>
          <w:sz w:val="22"/>
          <w:szCs w:val="22"/>
          <w:lang w:val="en-GB"/>
        </w:rPr>
        <w:t>, please contact the organizers.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9"/>
        <w:gridCol w:w="425"/>
        <w:gridCol w:w="805"/>
        <w:gridCol w:w="379"/>
        <w:gridCol w:w="1593"/>
        <w:gridCol w:w="416"/>
        <w:gridCol w:w="805"/>
        <w:gridCol w:w="479"/>
        <w:gridCol w:w="1721"/>
        <w:gridCol w:w="429"/>
        <w:gridCol w:w="1715"/>
      </w:tblGrid>
      <w:tr w:rsidR="000F141F" w:rsidRPr="001D085F" w14:paraId="1B254419" w14:textId="77777777" w:rsidTr="00A64C7E">
        <w:trPr>
          <w:trHeight w:val="285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</w:tcPr>
          <w:p w14:paraId="28ED51D3" w14:textId="6D072E5F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Austria</w:t>
            </w:r>
          </w:p>
        </w:tc>
        <w:tc>
          <w:tcPr>
            <w:tcW w:w="203" w:type="pct"/>
            <w:tcBorders>
              <w:top w:val="single" w:sz="4" w:space="0" w:color="auto"/>
            </w:tcBorders>
          </w:tcPr>
          <w:p w14:paraId="3368CA4B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14:paraId="56257364" w14:textId="413B634D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181" w:type="pct"/>
            <w:tcBorders>
              <w:top w:val="single" w:sz="4" w:space="0" w:color="auto"/>
            </w:tcBorders>
          </w:tcPr>
          <w:p w14:paraId="75C89C7D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top w:val="single" w:sz="4" w:space="0" w:color="auto"/>
            </w:tcBorders>
          </w:tcPr>
          <w:p w14:paraId="2C286D75" w14:textId="56F5310A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Germany</w:t>
            </w:r>
          </w:p>
        </w:tc>
        <w:tc>
          <w:tcPr>
            <w:tcW w:w="199" w:type="pct"/>
            <w:tcBorders>
              <w:top w:val="single" w:sz="4" w:space="0" w:color="auto"/>
            </w:tcBorders>
          </w:tcPr>
          <w:p w14:paraId="25FBF9B2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14:paraId="4EA6F37C" w14:textId="5C9C4EB1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</w:tcBorders>
          </w:tcPr>
          <w:p w14:paraId="75D7C35F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  <w:tcBorders>
              <w:top w:val="single" w:sz="4" w:space="0" w:color="auto"/>
            </w:tcBorders>
          </w:tcPr>
          <w:p w14:paraId="716EFFDB" w14:textId="0DA63C89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Slovakia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14:paraId="4A5A6793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top w:val="single" w:sz="4" w:space="0" w:color="auto"/>
              <w:right w:val="single" w:sz="4" w:space="0" w:color="auto"/>
            </w:tcBorders>
          </w:tcPr>
          <w:p w14:paraId="0944455A" w14:textId="7CA49026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ind w:firstLine="253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</w:tr>
      <w:tr w:rsidR="000F141F" w:rsidRPr="001D085F" w14:paraId="7B5981E0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7FB2219C" w14:textId="384C0B21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Belgium</w:t>
            </w:r>
          </w:p>
        </w:tc>
        <w:tc>
          <w:tcPr>
            <w:tcW w:w="203" w:type="pct"/>
          </w:tcPr>
          <w:p w14:paraId="6FC05627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40B6195E" w14:textId="00155C5B" w:rsidR="000F141F" w:rsidRPr="001D085F" w:rsidRDefault="00B72B9D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181" w:type="pct"/>
          </w:tcPr>
          <w:p w14:paraId="24F80716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5A34ABF6" w14:textId="6CA31176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Greece</w:t>
            </w:r>
          </w:p>
        </w:tc>
        <w:tc>
          <w:tcPr>
            <w:tcW w:w="199" w:type="pct"/>
          </w:tcPr>
          <w:p w14:paraId="31B5D575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27CAC239" w14:textId="07846C8E" w:rsidR="000F141F" w:rsidRPr="001D085F" w:rsidRDefault="001D085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  <w:tc>
          <w:tcPr>
            <w:tcW w:w="229" w:type="pct"/>
          </w:tcPr>
          <w:p w14:paraId="2889BA95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46C7B09C" w14:textId="1C2BBD02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Slovenia</w:t>
            </w:r>
          </w:p>
        </w:tc>
        <w:tc>
          <w:tcPr>
            <w:tcW w:w="205" w:type="pct"/>
          </w:tcPr>
          <w:p w14:paraId="75CF1946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25099302" w14:textId="00B7F046" w:rsidR="000F141F" w:rsidRPr="001D085F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</w:tr>
      <w:tr w:rsidR="000F141F" w:rsidRPr="001D085F" w14:paraId="32BB74B2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33D85986" w14:textId="1E7CBC83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Bulgaria</w:t>
            </w:r>
          </w:p>
        </w:tc>
        <w:tc>
          <w:tcPr>
            <w:tcW w:w="203" w:type="pct"/>
          </w:tcPr>
          <w:p w14:paraId="0DEF39EE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2D8E278B" w14:textId="29048CE2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65</w:t>
            </w:r>
          </w:p>
        </w:tc>
        <w:tc>
          <w:tcPr>
            <w:tcW w:w="181" w:type="pct"/>
          </w:tcPr>
          <w:p w14:paraId="418FCF4C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45105B3E" w14:textId="5F3DAD75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Hungary</w:t>
            </w:r>
          </w:p>
        </w:tc>
        <w:tc>
          <w:tcPr>
            <w:tcW w:w="199" w:type="pct"/>
          </w:tcPr>
          <w:p w14:paraId="1F89420D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6FB7AF1B" w14:textId="42245E0D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</w:tcPr>
          <w:p w14:paraId="74C59C76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5C104C3B" w14:textId="4A0CB1C9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Spain</w:t>
            </w:r>
          </w:p>
        </w:tc>
        <w:tc>
          <w:tcPr>
            <w:tcW w:w="205" w:type="pct"/>
          </w:tcPr>
          <w:p w14:paraId="78496CE4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33E35187" w14:textId="4FF89A39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</w:tr>
      <w:tr w:rsidR="000F141F" w:rsidRPr="001D085F" w14:paraId="4D264AC4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C78A389" w14:textId="116F0994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Czech Republic</w:t>
            </w:r>
          </w:p>
        </w:tc>
        <w:tc>
          <w:tcPr>
            <w:tcW w:w="203" w:type="pct"/>
          </w:tcPr>
          <w:p w14:paraId="1B269491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21E3154" w14:textId="766151A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181" w:type="pct"/>
          </w:tcPr>
          <w:p w14:paraId="4B573543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6BA32BB2" w14:textId="5DD4EE1C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Italy</w:t>
            </w:r>
          </w:p>
        </w:tc>
        <w:tc>
          <w:tcPr>
            <w:tcW w:w="199" w:type="pct"/>
          </w:tcPr>
          <w:p w14:paraId="6DD03C21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689FB08D" w14:textId="0BD54EF4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</w:tcPr>
          <w:p w14:paraId="51450716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602DA61D" w14:textId="6B91625A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Sweden</w:t>
            </w:r>
          </w:p>
        </w:tc>
        <w:tc>
          <w:tcPr>
            <w:tcW w:w="205" w:type="pct"/>
          </w:tcPr>
          <w:p w14:paraId="524A9F8B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13D77EC0" w14:textId="57AC458D" w:rsidR="000F141F" w:rsidRPr="001D085F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</w:tr>
      <w:tr w:rsidR="000F141F" w:rsidRPr="001D085F" w14:paraId="752C0AEA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10F11D3" w14:textId="05540631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Croatia</w:t>
            </w:r>
          </w:p>
        </w:tc>
        <w:tc>
          <w:tcPr>
            <w:tcW w:w="203" w:type="pct"/>
          </w:tcPr>
          <w:p w14:paraId="4A2BB693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0A0806F6" w14:textId="70FD8F39" w:rsidR="000F141F" w:rsidRPr="001D085F" w:rsidRDefault="00DD7DBD" w:rsidP="000F141F">
            <w:pPr>
              <w:pStyle w:val="BodyText3"/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90</w:t>
            </w:r>
          </w:p>
        </w:tc>
        <w:tc>
          <w:tcPr>
            <w:tcW w:w="181" w:type="pct"/>
          </w:tcPr>
          <w:p w14:paraId="70FFD1DF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2123554B" w14:textId="6BAECA75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Netherlands</w:t>
            </w:r>
          </w:p>
        </w:tc>
        <w:tc>
          <w:tcPr>
            <w:tcW w:w="199" w:type="pct"/>
          </w:tcPr>
          <w:p w14:paraId="638BECB2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0A044953" w14:textId="43DCFA09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229" w:type="pct"/>
          </w:tcPr>
          <w:p w14:paraId="617DB4C4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2E8CA536" w14:textId="4774ACCE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Turkey</w:t>
            </w:r>
          </w:p>
        </w:tc>
        <w:tc>
          <w:tcPr>
            <w:tcW w:w="205" w:type="pct"/>
          </w:tcPr>
          <w:p w14:paraId="64AAD292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085D0F99" w14:textId="704ECB93" w:rsidR="000F141F" w:rsidRPr="001D085F" w:rsidRDefault="00DD7DBD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210</w:t>
            </w:r>
          </w:p>
        </w:tc>
      </w:tr>
      <w:tr w:rsidR="000F141F" w:rsidRPr="001D085F" w14:paraId="1AA1F08F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35ABA4E6" w14:textId="1A7400F8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Denmark</w:t>
            </w:r>
          </w:p>
        </w:tc>
        <w:tc>
          <w:tcPr>
            <w:tcW w:w="203" w:type="pct"/>
          </w:tcPr>
          <w:p w14:paraId="14E1E8FE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9B41F28" w14:textId="3D60F9D3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A64C7E" w:rsidRP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181" w:type="pct"/>
          </w:tcPr>
          <w:p w14:paraId="4E1C14ED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265BA84F" w14:textId="45C34DA5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Poland</w:t>
            </w:r>
          </w:p>
        </w:tc>
        <w:tc>
          <w:tcPr>
            <w:tcW w:w="199" w:type="pct"/>
          </w:tcPr>
          <w:p w14:paraId="25549ADE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9C60B05" w14:textId="5BEDB98B" w:rsidR="000F141F" w:rsidRPr="001D085F" w:rsidRDefault="00B72B9D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70</w:t>
            </w:r>
          </w:p>
        </w:tc>
        <w:tc>
          <w:tcPr>
            <w:tcW w:w="229" w:type="pct"/>
          </w:tcPr>
          <w:p w14:paraId="7DA18685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38B29600" w14:textId="0AC9ED2F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United Kingdom</w:t>
            </w:r>
          </w:p>
        </w:tc>
        <w:tc>
          <w:tcPr>
            <w:tcW w:w="205" w:type="pct"/>
          </w:tcPr>
          <w:p w14:paraId="3631573E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1DECA5D0" w14:textId="1DA034D9" w:rsidR="000F141F" w:rsidRPr="001D085F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80</w:t>
            </w:r>
          </w:p>
        </w:tc>
      </w:tr>
      <w:tr w:rsidR="000F141F" w:rsidRPr="001D085F" w14:paraId="24917F6B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196692D" w14:textId="500A4EB4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Finland</w:t>
            </w:r>
          </w:p>
        </w:tc>
        <w:tc>
          <w:tcPr>
            <w:tcW w:w="203" w:type="pct"/>
          </w:tcPr>
          <w:p w14:paraId="124DCB47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4D7C13CC" w14:textId="24E1A302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A64C7E" w:rsidRP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181" w:type="pct"/>
          </w:tcPr>
          <w:p w14:paraId="2C104B02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081A53A9" w14:textId="726F61DF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Portugal</w:t>
            </w:r>
          </w:p>
        </w:tc>
        <w:tc>
          <w:tcPr>
            <w:tcW w:w="199" w:type="pct"/>
          </w:tcPr>
          <w:p w14:paraId="75083C41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57FC7CDA" w14:textId="2D7EDF3E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229" w:type="pct"/>
          </w:tcPr>
          <w:p w14:paraId="0C4E9F20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3F3B3FA1" w14:textId="408A1C70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Dubai</w:t>
            </w:r>
          </w:p>
        </w:tc>
        <w:tc>
          <w:tcPr>
            <w:tcW w:w="205" w:type="pct"/>
          </w:tcPr>
          <w:p w14:paraId="5F04D562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577AFEE5" w14:textId="0DF89169" w:rsidR="000F141F" w:rsidRPr="001D085F" w:rsidRDefault="001D085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510</w:t>
            </w:r>
          </w:p>
        </w:tc>
      </w:tr>
      <w:tr w:rsidR="000F141F" w:rsidRPr="007C21F7" w14:paraId="4CD9CB49" w14:textId="77777777" w:rsidTr="000F141F">
        <w:tc>
          <w:tcPr>
            <w:tcW w:w="808" w:type="pct"/>
            <w:tcBorders>
              <w:left w:val="single" w:sz="4" w:space="0" w:color="auto"/>
              <w:bottom w:val="single" w:sz="4" w:space="0" w:color="auto"/>
            </w:tcBorders>
          </w:tcPr>
          <w:p w14:paraId="7CD1F8BE" w14:textId="33241868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France</w:t>
            </w: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14:paraId="1E409F2A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026D7C4" w14:textId="05252DDE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A64C7E" w:rsidRPr="001D085F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="001D085F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181" w:type="pct"/>
            <w:tcBorders>
              <w:bottom w:val="single" w:sz="4" w:space="0" w:color="auto"/>
            </w:tcBorders>
          </w:tcPr>
          <w:p w14:paraId="5D3034F2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14:paraId="1D6C1157" w14:textId="23D108C4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Serbia</w:t>
            </w:r>
          </w:p>
        </w:tc>
        <w:tc>
          <w:tcPr>
            <w:tcW w:w="199" w:type="pct"/>
            <w:tcBorders>
              <w:bottom w:val="single" w:sz="4" w:space="0" w:color="auto"/>
            </w:tcBorders>
          </w:tcPr>
          <w:p w14:paraId="55E1FFE2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5A2273AA" w14:textId="60D8D0B3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2</w:t>
            </w:r>
            <w:r w:rsidR="00A64C7E" w:rsidRPr="001D085F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9</w:t>
            </w:r>
            <w:r w:rsidRPr="001D085F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  <w:tcBorders>
              <w:bottom w:val="single" w:sz="4" w:space="0" w:color="auto"/>
            </w:tcBorders>
          </w:tcPr>
          <w:p w14:paraId="76BC368B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  <w:tcBorders>
              <w:bottom w:val="single" w:sz="4" w:space="0" w:color="auto"/>
            </w:tcBorders>
          </w:tcPr>
          <w:p w14:paraId="2D856104" w14:textId="5F1BC499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/>
                <w:sz w:val="22"/>
                <w:szCs w:val="22"/>
                <w:lang w:val="en-GB"/>
              </w:rPr>
              <w:t>Mauritius</w:t>
            </w: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14:paraId="70E7AD4B" w14:textId="77777777" w:rsidR="000F141F" w:rsidRPr="001D085F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1D085F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bottom w:val="single" w:sz="4" w:space="0" w:color="auto"/>
              <w:right w:val="single" w:sz="4" w:space="0" w:color="auto"/>
            </w:tcBorders>
          </w:tcPr>
          <w:p w14:paraId="02F00418" w14:textId="56AE36FE" w:rsidR="000F141F" w:rsidRPr="001D085F" w:rsidRDefault="001D085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610</w:t>
            </w:r>
          </w:p>
        </w:tc>
      </w:tr>
    </w:tbl>
    <w:p w14:paraId="5A587CB2" w14:textId="77777777" w:rsidR="00761D26" w:rsidRPr="007C21F7" w:rsidRDefault="00761D26" w:rsidP="00761D26">
      <w:pPr>
        <w:pStyle w:val="BodyText3"/>
        <w:spacing w:after="0"/>
        <w:rPr>
          <w:rFonts w:ascii="Arial Narrow" w:hAnsi="Arial Narrow" w:cs="Arial"/>
          <w:i/>
          <w:sz w:val="6"/>
          <w:szCs w:val="6"/>
          <w:lang w:val="en-GB"/>
        </w:rPr>
      </w:pPr>
    </w:p>
    <w:p w14:paraId="0FB4ACF5" w14:textId="5CE4D5EF" w:rsidR="00761D26" w:rsidRPr="007C21F7" w:rsidRDefault="00A7769A" w:rsidP="00761D26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en-GB"/>
        </w:rPr>
      </w:pPr>
      <w:r w:rsidRPr="007C21F7">
        <w:rPr>
          <w:rFonts w:ascii="Arial Narrow" w:hAnsi="Arial Narrow" w:cs="Arial"/>
          <w:i/>
          <w:sz w:val="22"/>
          <w:szCs w:val="22"/>
          <w:lang w:val="en-GB"/>
        </w:rPr>
        <w:t>D</w:t>
      </w:r>
      <w:r w:rsidR="00761D26" w:rsidRPr="007C21F7">
        <w:rPr>
          <w:rFonts w:ascii="Arial Narrow" w:hAnsi="Arial Narrow" w:cs="Arial"/>
          <w:i/>
          <w:sz w:val="22"/>
          <w:szCs w:val="22"/>
          <w:lang w:val="en-GB"/>
        </w:rPr>
        <w:t>etails for payment the fee (participation + transportation), in EUR: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85"/>
        <w:gridCol w:w="284"/>
        <w:gridCol w:w="569"/>
        <w:gridCol w:w="4113"/>
        <w:gridCol w:w="136"/>
        <w:gridCol w:w="1757"/>
        <w:gridCol w:w="427"/>
        <w:gridCol w:w="2185"/>
      </w:tblGrid>
      <w:tr w:rsidR="009332AC" w:rsidRPr="007C21F7" w14:paraId="0FB677B3" w14:textId="77777777" w:rsidTr="007C21F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215BE2E3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  <w:t>Account holder name:</w:t>
            </w:r>
          </w:p>
        </w:tc>
        <w:tc>
          <w:tcPr>
            <w:tcW w:w="203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689C667" w14:textId="253E12B3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CEPROCIM SA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4E8D5800" w14:textId="43169C0A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VAT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5D1BD490" w14:textId="7DCA329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RO 449620</w:t>
            </w:r>
          </w:p>
        </w:tc>
      </w:tr>
      <w:tr w:rsidR="009332AC" w:rsidRPr="007C21F7" w14:paraId="50299E30" w14:textId="77777777" w:rsidTr="007C21F7">
        <w:trPr>
          <w:trHeight w:val="20"/>
        </w:trPr>
        <w:tc>
          <w:tcPr>
            <w:tcW w:w="607" w:type="pct"/>
            <w:gridSpan w:val="2"/>
            <w:tcBorders>
              <w:bottom w:val="single" w:sz="4" w:space="0" w:color="auto"/>
              <w:right w:val="nil"/>
            </w:tcBorders>
          </w:tcPr>
          <w:p w14:paraId="661ACA45" w14:textId="7C97A9D4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SWIFT code:</w:t>
            </w:r>
          </w:p>
        </w:tc>
        <w:tc>
          <w:tcPr>
            <w:tcW w:w="2239" w:type="pct"/>
            <w:gridSpan w:val="2"/>
            <w:tcBorders>
              <w:left w:val="nil"/>
              <w:right w:val="nil"/>
            </w:tcBorders>
            <w:shd w:val="clear" w:color="auto" w:fill="auto"/>
          </w:tcPr>
          <w:p w14:paraId="2CCE9468" w14:textId="615B19BB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BRTLRO22BB1</w:t>
            </w:r>
          </w:p>
        </w:tc>
        <w:tc>
          <w:tcPr>
            <w:tcW w:w="905" w:type="pct"/>
            <w:gridSpan w:val="2"/>
            <w:tcBorders>
              <w:left w:val="nil"/>
              <w:right w:val="nil"/>
            </w:tcBorders>
          </w:tcPr>
          <w:p w14:paraId="0C201D5F" w14:textId="77777777" w:rsidR="009332AC" w:rsidRPr="007C21F7" w:rsidRDefault="009332AC" w:rsidP="003D7F24">
            <w:pPr>
              <w:spacing w:after="0" w:line="240" w:lineRule="auto"/>
              <w:ind w:left="-27"/>
              <w:jc w:val="center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Commercial reg. no:</w:t>
            </w:r>
          </w:p>
        </w:tc>
        <w:tc>
          <w:tcPr>
            <w:tcW w:w="1248" w:type="pct"/>
            <w:gridSpan w:val="2"/>
            <w:tcBorders>
              <w:left w:val="nil"/>
            </w:tcBorders>
          </w:tcPr>
          <w:p w14:paraId="471372D8" w14:textId="77777777" w:rsidR="009332AC" w:rsidRPr="007C21F7" w:rsidRDefault="009332AC" w:rsidP="0025739C">
            <w:pPr>
              <w:spacing w:after="0" w:line="240" w:lineRule="auto"/>
              <w:ind w:left="391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J40/250/1991</w:t>
            </w:r>
          </w:p>
        </w:tc>
      </w:tr>
      <w:tr w:rsidR="009332AC" w:rsidRPr="007C21F7" w14:paraId="3382E3FE" w14:textId="77777777" w:rsidTr="007C21F7">
        <w:trPr>
          <w:trHeight w:val="20"/>
        </w:trPr>
        <w:tc>
          <w:tcPr>
            <w:tcW w:w="471" w:type="pct"/>
            <w:tcBorders>
              <w:bottom w:val="single" w:sz="4" w:space="0" w:color="auto"/>
              <w:right w:val="nil"/>
            </w:tcBorders>
          </w:tcPr>
          <w:p w14:paraId="67A6697B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Bank:</w:t>
            </w:r>
          </w:p>
        </w:tc>
        <w:tc>
          <w:tcPr>
            <w:tcW w:w="4529" w:type="pct"/>
            <w:gridSpan w:val="7"/>
            <w:tcBorders>
              <w:left w:val="nil"/>
            </w:tcBorders>
          </w:tcPr>
          <w:p w14:paraId="76298FE9" w14:textId="77777777" w:rsidR="009332AC" w:rsidRPr="007C21F7" w:rsidRDefault="009332AC" w:rsidP="00944605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BANCA TRANSILVANIA, Unity: MILITARI – Bucharest, Address: Virtutii Street, no. 1 B, sector 6, Bucharest, Romania</w:t>
            </w:r>
          </w:p>
        </w:tc>
      </w:tr>
      <w:tr w:rsidR="009332AC" w:rsidRPr="007C21F7" w14:paraId="17A0335C" w14:textId="77777777" w:rsidTr="007C21F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3F7154F9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IBAN number:</w:t>
            </w:r>
          </w:p>
        </w:tc>
        <w:tc>
          <w:tcPr>
            <w:tcW w:w="2032" w:type="pct"/>
            <w:gridSpan w:val="2"/>
            <w:tcBorders>
              <w:left w:val="nil"/>
              <w:right w:val="nil"/>
            </w:tcBorders>
          </w:tcPr>
          <w:p w14:paraId="721E68E1" w14:textId="368B46D6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RO69BTRLEURCRT00M3162901 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13AA7CF2" w14:textId="51D98A9D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Account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79D5BC28" w14:textId="21A78A85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EURCRT00M3162901</w:t>
            </w:r>
          </w:p>
        </w:tc>
      </w:tr>
    </w:tbl>
    <w:p w14:paraId="2893C7BA" w14:textId="77777777" w:rsidR="00761D26" w:rsidRPr="007C21F7" w:rsidRDefault="00761D26" w:rsidP="0025739C">
      <w:pPr>
        <w:spacing w:after="0" w:line="240" w:lineRule="auto"/>
        <w:ind w:right="708"/>
        <w:rPr>
          <w:rFonts w:ascii="Arial Narrow" w:hAnsi="Arial Narrow" w:cs="Arial"/>
          <w:sz w:val="6"/>
          <w:szCs w:val="6"/>
          <w:lang w:val="en-GB"/>
        </w:rPr>
      </w:pPr>
    </w:p>
    <w:p w14:paraId="486201B6" w14:textId="77777777" w:rsidR="00761D26" w:rsidRPr="007C21F7" w:rsidRDefault="00761D26" w:rsidP="0025739C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en-GB"/>
        </w:rPr>
      </w:pPr>
      <w:r w:rsidRPr="007C21F7">
        <w:rPr>
          <w:rFonts w:ascii="Arial Narrow" w:hAnsi="Arial Narrow" w:cs="Arial"/>
          <w:i/>
          <w:sz w:val="20"/>
          <w:szCs w:val="20"/>
          <w:lang w:val="en-GB"/>
        </w:rPr>
        <w:t>Please indicate:</w:t>
      </w: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25739C" w:rsidRPr="007C21F7" w14:paraId="0907D2FD" w14:textId="77777777" w:rsidTr="0025739C">
        <w:tc>
          <w:tcPr>
            <w:tcW w:w="5000" w:type="pct"/>
          </w:tcPr>
          <w:p w14:paraId="123353B3" w14:textId="77777777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t>The total fee (participation + transportation) …………………………………………… EUR</w:t>
            </w:r>
          </w:p>
          <w:p w14:paraId="561EB1D9" w14:textId="77777777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7C21F7">
              <w:rPr>
                <w:rFonts w:ascii="Arial Narrow" w:hAnsi="Arial Narrow" w:cs="Arial"/>
                <w:lang w:val="en-GB"/>
              </w:rPr>
              <w:t xml:space="preserve"> was paid with the payment order no. ................./…………………….….….….…………</w:t>
            </w:r>
          </w:p>
          <w:p w14:paraId="7299B808" w14:textId="77777777" w:rsidR="0025739C" w:rsidRPr="007C21F7" w:rsidRDefault="0025739C" w:rsidP="00944605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</w:pPr>
            <w:r w:rsidRPr="007C21F7"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  <w:t>or</w:t>
            </w:r>
          </w:p>
          <w:p w14:paraId="423F14A5" w14:textId="008C8F54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7C21F7">
              <w:rPr>
                <w:rFonts w:ascii="Arial Narrow" w:hAnsi="Arial Narrow" w:cs="Arial"/>
                <w:lang w:val="en-GB"/>
              </w:rPr>
              <w:t xml:space="preserve"> will be paid after receiving the invoice in </w:t>
            </w:r>
            <w:r w:rsidR="00BB54B1">
              <w:rPr>
                <w:rFonts w:ascii="Arial Narrow" w:hAnsi="Arial Narrow" w:cs="Arial"/>
                <w:lang w:val="en-GB"/>
              </w:rPr>
              <w:t>October</w:t>
            </w:r>
            <w:r w:rsidRPr="007C21F7">
              <w:rPr>
                <w:rFonts w:ascii="Arial Narrow" w:hAnsi="Arial Narrow" w:cs="Arial"/>
                <w:lang w:val="en-GB"/>
              </w:rPr>
              <w:t>, 202</w:t>
            </w:r>
            <w:r w:rsidR="005E08C0">
              <w:rPr>
                <w:rFonts w:ascii="Arial Narrow" w:hAnsi="Arial Narrow" w:cs="Arial"/>
                <w:lang w:val="en-GB"/>
              </w:rPr>
              <w:t>3</w:t>
            </w:r>
          </w:p>
        </w:tc>
      </w:tr>
    </w:tbl>
    <w:p w14:paraId="73A64DAD" w14:textId="57CFA301" w:rsidR="00761D26" w:rsidRPr="007C21F7" w:rsidRDefault="00761D26" w:rsidP="0025739C">
      <w:pPr>
        <w:spacing w:after="0" w:line="240" w:lineRule="auto"/>
        <w:rPr>
          <w:rFonts w:ascii="Arial Narrow" w:hAnsi="Arial Narrow"/>
          <w:lang w:val="en-GB"/>
        </w:rPr>
      </w:pPr>
    </w:p>
    <w:p w14:paraId="53AD3CE5" w14:textId="77777777" w:rsidR="0025739C" w:rsidRPr="007C21F7" w:rsidRDefault="0025739C" w:rsidP="0025739C">
      <w:pPr>
        <w:spacing w:after="0" w:line="240" w:lineRule="auto"/>
        <w:rPr>
          <w:rFonts w:ascii="Arial Narrow" w:hAnsi="Arial Narrow"/>
          <w:lang w:val="en-GB"/>
        </w:rPr>
      </w:pPr>
    </w:p>
    <w:tbl>
      <w:tblPr>
        <w:tblW w:w="4611" w:type="pct"/>
        <w:tblLook w:val="0600" w:firstRow="0" w:lastRow="0" w:firstColumn="0" w:lastColumn="0" w:noHBand="1" w:noVBand="1"/>
      </w:tblPr>
      <w:tblGrid>
        <w:gridCol w:w="3489"/>
        <w:gridCol w:w="622"/>
        <w:gridCol w:w="342"/>
        <w:gridCol w:w="651"/>
        <w:gridCol w:w="342"/>
        <w:gridCol w:w="4206"/>
      </w:tblGrid>
      <w:tr w:rsidR="009332AC" w:rsidRPr="007C21F7" w14:paraId="55CCA609" w14:textId="77777777" w:rsidTr="0025739C">
        <w:trPr>
          <w:trHeight w:val="210"/>
        </w:trPr>
        <w:tc>
          <w:tcPr>
            <w:tcW w:w="1808" w:type="pct"/>
            <w:shd w:val="clear" w:color="auto" w:fill="auto"/>
            <w:vAlign w:val="center"/>
          </w:tcPr>
          <w:p w14:paraId="63379BC1" w14:textId="77777777" w:rsidR="009332AC" w:rsidRPr="007C21F7" w:rsidRDefault="00000000" w:rsidP="0025739C">
            <w:pPr>
              <w:pStyle w:val="NoSpacing"/>
              <w:rPr>
                <w:rFonts w:ascii="Arial Narrow" w:hAnsi="Arial Narrow"/>
                <w:lang w:val="en-GB"/>
              </w:rPr>
            </w:pPr>
            <w:sdt>
              <w:sdtPr>
                <w:rPr>
                  <w:rFonts w:ascii="Arial Narrow" w:hAnsi="Arial Narrow"/>
                  <w:lang w:val="en-GB"/>
                </w:rPr>
                <w:id w:val="-1603715072"/>
                <w:placeholder>
                  <w:docPart w:val="EE957727B260404EA66E2863968A7671"/>
                </w:placeholder>
                <w:temporary/>
                <w:showingPlcHdr/>
                <w15:appearance w15:val="hidden"/>
              </w:sdtPr>
              <w:sdtContent>
                <w:r w:rsidR="009332AC" w:rsidRPr="007C21F7">
                  <w:rPr>
                    <w:rFonts w:ascii="Arial Narrow" w:hAnsi="Arial Narrow"/>
                    <w:lang w:val="en-GB"/>
                  </w:rPr>
                  <w:t>Name</w:t>
                </w:r>
              </w:sdtContent>
            </w:sdt>
            <w:r w:rsidR="009332AC" w:rsidRPr="007C21F7">
              <w:rPr>
                <w:rFonts w:ascii="Arial Narrow" w:hAnsi="Arial Narrow"/>
                <w:lang w:val="en-GB"/>
              </w:rPr>
              <w:t xml:space="preserve"> and </w:t>
            </w:r>
            <w:sdt>
              <w:sdtPr>
                <w:rPr>
                  <w:rFonts w:ascii="Arial Narrow" w:hAnsi="Arial Narrow"/>
                  <w:lang w:val="en-GB"/>
                </w:rPr>
                <w:id w:val="2115246489"/>
                <w:placeholder>
                  <w:docPart w:val="68D56476C4704EEFB42C8DE134EEC117"/>
                </w:placeholder>
                <w:temporary/>
                <w:showingPlcHdr/>
                <w15:appearance w15:val="hidden"/>
              </w:sdtPr>
              <w:sdtContent>
                <w:r w:rsidR="009332AC" w:rsidRPr="007C21F7">
                  <w:rPr>
                    <w:rFonts w:ascii="Arial Narrow" w:hAnsi="Arial Narrow"/>
                    <w:lang w:val="en-GB"/>
                  </w:rPr>
                  <w:t>Signature</w:t>
                </w:r>
              </w:sdtContent>
            </w:sdt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462A2C" w14:textId="24D0396C" w:rsidR="009332AC" w:rsidRPr="007C21F7" w:rsidRDefault="009332AC" w:rsidP="0025739C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25739C" w:rsidRPr="007C21F7" w14:paraId="47A63FF7" w14:textId="77777777" w:rsidTr="0025739C">
        <w:trPr>
          <w:trHeight w:val="118"/>
        </w:trPr>
        <w:tc>
          <w:tcPr>
            <w:tcW w:w="1808" w:type="pct"/>
            <w:vAlign w:val="center"/>
          </w:tcPr>
          <w:p w14:paraId="11D9A1F4" w14:textId="62F1E7BF" w:rsidR="0025739C" w:rsidRPr="007C21F7" w:rsidRDefault="0025739C" w:rsidP="0025739C">
            <w:pPr>
              <w:pStyle w:val="NoSpacing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>Date: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2295B74" w14:textId="77777777" w:rsidR="0025739C" w:rsidRPr="007C21F7" w:rsidRDefault="0025739C" w:rsidP="0025739C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232876" w:rsidRPr="007C21F7" w14:paraId="22377D74" w14:textId="77777777" w:rsidTr="0025739C">
        <w:trPr>
          <w:trHeight w:val="360"/>
        </w:trPr>
        <w:tc>
          <w:tcPr>
            <w:tcW w:w="1808" w:type="pct"/>
            <w:shd w:val="clear" w:color="auto" w:fill="auto"/>
          </w:tcPr>
          <w:p w14:paraId="4FF0C3DE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322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6296ED05" w14:textId="0B80D7D4" w:rsidR="00232876" w:rsidRPr="007C21F7" w:rsidRDefault="007C21F7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DD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530FBCB2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33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DC6D760" w14:textId="7E6FD5E7" w:rsidR="00232876" w:rsidRPr="007C21F7" w:rsidRDefault="007C21F7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MM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70414820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sdt>
          <w:sdtPr>
            <w:rPr>
              <w:rFonts w:ascii="Arial Narrow" w:hAnsi="Arial Narrow"/>
              <w:lang w:val="en-GB"/>
            </w:rPr>
            <w:id w:val="138628743"/>
            <w:placeholder>
              <w:docPart w:val="6C9AF8CBEEFF4E27A6ED3E0F288E3BA0"/>
            </w:placeholder>
            <w:temporary/>
            <w:showingPlcHdr/>
            <w15:appearance w15:val="hidden"/>
          </w:sdtPr>
          <w:sdtContent>
            <w:tc>
              <w:tcPr>
                <w:tcW w:w="2180" w:type="pct"/>
                <w:tcBorders>
                  <w:top w:val="single" w:sz="4" w:space="0" w:color="D9D9D9" w:themeColor="background1" w:themeShade="D9"/>
                </w:tcBorders>
                <w:shd w:val="clear" w:color="auto" w:fill="auto"/>
              </w:tcPr>
              <w:p w14:paraId="1378F40E" w14:textId="77777777" w:rsidR="00232876" w:rsidRPr="007C21F7" w:rsidRDefault="00232876" w:rsidP="0025739C">
                <w:pPr>
                  <w:pStyle w:val="Field"/>
                  <w:spacing w:line="240" w:lineRule="auto"/>
                  <w:rPr>
                    <w:rFonts w:ascii="Arial Narrow" w:hAnsi="Arial Narrow"/>
                    <w:lang w:val="en-GB"/>
                  </w:rPr>
                </w:pPr>
                <w:r w:rsidRPr="007C21F7">
                  <w:rPr>
                    <w:rFonts w:ascii="Arial Narrow" w:hAnsi="Arial Narrow"/>
                    <w:lang w:val="en-GB"/>
                  </w:rPr>
                  <w:t>YY</w:t>
                </w:r>
              </w:p>
            </w:tc>
          </w:sdtContent>
        </w:sdt>
      </w:tr>
    </w:tbl>
    <w:p w14:paraId="45D47FBE" w14:textId="77777777" w:rsidR="00687CFB" w:rsidRPr="007C21F7" w:rsidRDefault="00687CFB" w:rsidP="0025739C">
      <w:pPr>
        <w:spacing w:after="0" w:line="240" w:lineRule="auto"/>
        <w:rPr>
          <w:rFonts w:ascii="Arial Narrow" w:hAnsi="Arial Narrow"/>
          <w:sz w:val="2"/>
          <w:szCs w:val="2"/>
          <w:lang w:val="en-GB"/>
        </w:rPr>
      </w:pPr>
    </w:p>
    <w:sectPr w:rsidR="00687CFB" w:rsidRPr="007C21F7" w:rsidSect="00761D26">
      <w:headerReference w:type="default" r:id="rId13"/>
      <w:pgSz w:w="11906" w:h="16838" w:code="9"/>
      <w:pgMar w:top="567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15425" w14:textId="77777777" w:rsidR="00D52699" w:rsidRDefault="00D52699" w:rsidP="001A0130">
      <w:pPr>
        <w:spacing w:after="0" w:line="240" w:lineRule="auto"/>
      </w:pPr>
      <w:r>
        <w:separator/>
      </w:r>
    </w:p>
  </w:endnote>
  <w:endnote w:type="continuationSeparator" w:id="0">
    <w:p w14:paraId="7B6B0D0A" w14:textId="77777777" w:rsidR="00D52699" w:rsidRDefault="00D52699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A2C88" w14:textId="77777777" w:rsidR="00D52699" w:rsidRDefault="00D52699" w:rsidP="001A0130">
      <w:pPr>
        <w:spacing w:after="0" w:line="240" w:lineRule="auto"/>
      </w:pPr>
      <w:r>
        <w:separator/>
      </w:r>
    </w:p>
  </w:footnote>
  <w:footnote w:type="continuationSeparator" w:id="0">
    <w:p w14:paraId="6B5C0CEE" w14:textId="77777777" w:rsidR="00D52699" w:rsidRDefault="00D52699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5AA820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636517">
    <w:abstractNumId w:val="2"/>
  </w:num>
  <w:num w:numId="2" w16cid:durableId="889148526">
    <w:abstractNumId w:val="0"/>
  </w:num>
  <w:num w:numId="3" w16cid:durableId="340350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F141F"/>
    <w:rsid w:val="00167752"/>
    <w:rsid w:val="001A0130"/>
    <w:rsid w:val="001D085F"/>
    <w:rsid w:val="00232876"/>
    <w:rsid w:val="0025739C"/>
    <w:rsid w:val="00267116"/>
    <w:rsid w:val="002B04A9"/>
    <w:rsid w:val="002B23E9"/>
    <w:rsid w:val="002C48E7"/>
    <w:rsid w:val="002F58E0"/>
    <w:rsid w:val="00327BC2"/>
    <w:rsid w:val="00355DEE"/>
    <w:rsid w:val="00356FF5"/>
    <w:rsid w:val="003B49EC"/>
    <w:rsid w:val="003D55FB"/>
    <w:rsid w:val="003D7F24"/>
    <w:rsid w:val="003F549B"/>
    <w:rsid w:val="00402433"/>
    <w:rsid w:val="004942F1"/>
    <w:rsid w:val="004B47A9"/>
    <w:rsid w:val="004F0368"/>
    <w:rsid w:val="00583D87"/>
    <w:rsid w:val="005A20B8"/>
    <w:rsid w:val="005E08C0"/>
    <w:rsid w:val="005E6FA8"/>
    <w:rsid w:val="0064181F"/>
    <w:rsid w:val="006662D2"/>
    <w:rsid w:val="00687CFB"/>
    <w:rsid w:val="00696B6E"/>
    <w:rsid w:val="006A5F0E"/>
    <w:rsid w:val="006C28FD"/>
    <w:rsid w:val="006E63E6"/>
    <w:rsid w:val="00761D26"/>
    <w:rsid w:val="0076319B"/>
    <w:rsid w:val="007718C6"/>
    <w:rsid w:val="007C21F7"/>
    <w:rsid w:val="008045C5"/>
    <w:rsid w:val="00835F7E"/>
    <w:rsid w:val="00843301"/>
    <w:rsid w:val="00866BB6"/>
    <w:rsid w:val="00872D54"/>
    <w:rsid w:val="008A1E0F"/>
    <w:rsid w:val="00901EF7"/>
    <w:rsid w:val="00926F9F"/>
    <w:rsid w:val="009332AC"/>
    <w:rsid w:val="00944605"/>
    <w:rsid w:val="00955179"/>
    <w:rsid w:val="009E70CA"/>
    <w:rsid w:val="00A64C7E"/>
    <w:rsid w:val="00A7769A"/>
    <w:rsid w:val="00B14A87"/>
    <w:rsid w:val="00B72B9D"/>
    <w:rsid w:val="00B83158"/>
    <w:rsid w:val="00B97615"/>
    <w:rsid w:val="00BA66C3"/>
    <w:rsid w:val="00BB54B1"/>
    <w:rsid w:val="00C67052"/>
    <w:rsid w:val="00CB16D2"/>
    <w:rsid w:val="00CD05DC"/>
    <w:rsid w:val="00CD5B0D"/>
    <w:rsid w:val="00D23323"/>
    <w:rsid w:val="00D52699"/>
    <w:rsid w:val="00DB3723"/>
    <w:rsid w:val="00DC1831"/>
    <w:rsid w:val="00DD7DBD"/>
    <w:rsid w:val="00E3286D"/>
    <w:rsid w:val="00E413DD"/>
    <w:rsid w:val="00F26C72"/>
    <w:rsid w:val="00F32AA0"/>
    <w:rsid w:val="00F40180"/>
    <w:rsid w:val="00F53FDC"/>
    <w:rsid w:val="00F77D65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9D78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9A6EE97D5E4ACF87C8990129102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94371-5DF9-453E-A4F0-5B162BF101F0}"/>
      </w:docPartPr>
      <w:docPartBody>
        <w:p w:rsidR="00704593" w:rsidRDefault="00E260AB">
          <w:pPr>
            <w:pStyle w:val="F29A6EE97D5E4ACF87C899012910205D"/>
          </w:pPr>
          <w:r w:rsidRPr="00FA3EB3">
            <w:t>Instructions</w:t>
          </w:r>
        </w:p>
      </w:docPartBody>
    </w:docPart>
    <w:docPart>
      <w:docPartPr>
        <w:name w:val="6C9AF8CBEEFF4E27A6ED3E0F288E3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4351C-FDCD-4932-B81B-6B2DA7A7E267}"/>
      </w:docPartPr>
      <w:docPartBody>
        <w:p w:rsidR="00704593" w:rsidRDefault="00E260AB">
          <w:pPr>
            <w:pStyle w:val="6C9AF8CBEEFF4E27A6ED3E0F288E3BA0"/>
          </w:pPr>
          <w:r w:rsidRPr="00FA3EB3">
            <w:t>YY</w:t>
          </w:r>
        </w:p>
      </w:docPartBody>
    </w:docPart>
    <w:docPart>
      <w:docPartPr>
        <w:name w:val="EE957727B260404EA66E2863968A7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35838-DBC1-4C29-ABB3-3AD9A5BA0372}"/>
      </w:docPartPr>
      <w:docPartBody>
        <w:p w:rsidR="00852161" w:rsidRDefault="00704593" w:rsidP="00704593">
          <w:pPr>
            <w:pStyle w:val="EE957727B260404EA66E2863968A7671"/>
          </w:pPr>
          <w:r w:rsidRPr="00FA3EB3">
            <w:t>Name</w:t>
          </w:r>
        </w:p>
      </w:docPartBody>
    </w:docPart>
    <w:docPart>
      <w:docPartPr>
        <w:name w:val="68D56476C4704EEFB42C8DE134EEC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E65E8-7141-4BFC-9662-AA7F21266CBC}"/>
      </w:docPartPr>
      <w:docPartBody>
        <w:p w:rsidR="00852161" w:rsidRDefault="00704593" w:rsidP="00704593">
          <w:pPr>
            <w:pStyle w:val="68D56476C4704EEFB42C8DE134EEC117"/>
          </w:pPr>
          <w:r w:rsidRPr="00FA3EB3">
            <w:t>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EA"/>
    <w:rsid w:val="001C2A97"/>
    <w:rsid w:val="00276656"/>
    <w:rsid w:val="005E6ABC"/>
    <w:rsid w:val="005E7307"/>
    <w:rsid w:val="00704593"/>
    <w:rsid w:val="00852161"/>
    <w:rsid w:val="00935AEA"/>
    <w:rsid w:val="00A80611"/>
    <w:rsid w:val="00B73B49"/>
    <w:rsid w:val="00C8621A"/>
    <w:rsid w:val="00CE184F"/>
    <w:rsid w:val="00DF3661"/>
    <w:rsid w:val="00E260AB"/>
    <w:rsid w:val="00F3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9A6EE97D5E4ACF87C899012910205D">
    <w:name w:val="F29A6EE97D5E4ACF87C899012910205D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6C9AF8CBEEFF4E27A6ED3E0F288E3BA0">
    <w:name w:val="6C9AF8CBEEFF4E27A6ED3E0F288E3BA0"/>
  </w:style>
  <w:style w:type="paragraph" w:customStyle="1" w:styleId="EE957727B260404EA66E2863968A7671">
    <w:name w:val="EE957727B260404EA66E2863968A7671"/>
    <w:rsid w:val="00704593"/>
  </w:style>
  <w:style w:type="paragraph" w:customStyle="1" w:styleId="68D56476C4704EEFB42C8DE134EEC117">
    <w:name w:val="68D56476C4704EEFB42C8DE134EEC117"/>
    <w:rsid w:val="007045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1F798E-7A13-4F95-A8F0-1F799C947F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332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2020-11-04T08:42:00Z</dcterms:created>
  <dcterms:modified xsi:type="dcterms:W3CDTF">2023-09-13T10:01:00Z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