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19" w:type="dxa"/>
        <w:tblInd w:w="1080" w:type="dxa"/>
        <w:tblLook w:val="0600" w:firstRow="0" w:lastRow="0" w:firstColumn="0" w:lastColumn="0" w:noHBand="1" w:noVBand="1"/>
      </w:tblPr>
      <w:tblGrid>
        <w:gridCol w:w="5724"/>
        <w:gridCol w:w="4395"/>
      </w:tblGrid>
      <w:tr w:rsidR="00E3286D" w:rsidRPr="007A2FAB" w14:paraId="282529E2" w14:textId="77777777" w:rsidTr="00034FCC">
        <w:trPr>
          <w:trHeight w:val="1728"/>
        </w:trPr>
        <w:tc>
          <w:tcPr>
            <w:tcW w:w="5724" w:type="dxa"/>
          </w:tcPr>
          <w:p w14:paraId="5647DC03" w14:textId="318D6CFE" w:rsidR="00034FCC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TALON DE </w:t>
            </w:r>
            <w:r w:rsidR="007A2FAB" w:rsidRPr="007A2FAB">
              <w:rPr>
                <w:rFonts w:ascii="Arial Narrow" w:hAnsi="Arial Narrow"/>
                <w:sz w:val="30"/>
                <w:szCs w:val="30"/>
                <w:lang w:val="ro-RO"/>
              </w:rPr>
              <w:t>ÎNREGISTRARE</w:t>
            </w:r>
          </w:p>
          <w:p w14:paraId="29856EBF" w14:textId="21D06CAC" w:rsidR="00034FCC" w:rsidRPr="007A2FAB" w:rsidRDefault="007A2FAB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ÎNCERCĂRI</w:t>
            </w:r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INTERLABORATOARE PE ADEZIVI PENTRU PLĂCI CERAMICE</w:t>
            </w:r>
          </w:p>
          <w:p w14:paraId="0161B0D7" w14:textId="700CA938" w:rsidR="00E3286D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RUNDA 1</w:t>
            </w:r>
            <w:r w:rsidR="00B124BE">
              <w:rPr>
                <w:rFonts w:ascii="Arial Narrow" w:hAnsi="Arial Narrow"/>
                <w:sz w:val="30"/>
                <w:szCs w:val="30"/>
                <w:lang w:val="ro-RO"/>
              </w:rPr>
              <w:t>3</w:t>
            </w:r>
          </w:p>
        </w:tc>
        <w:tc>
          <w:tcPr>
            <w:tcW w:w="4395" w:type="dxa"/>
            <w:vAlign w:val="center"/>
          </w:tcPr>
          <w:p w14:paraId="1BC9CF5F" w14:textId="4A26D9D8" w:rsidR="00E3286D" w:rsidRPr="007A2FAB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189B" w14:textId="764F72B2" w:rsidR="00E3286D" w:rsidRPr="007A2FAB" w:rsidRDefault="00034FCC" w:rsidP="00FD35A6">
      <w:pPr>
        <w:pStyle w:val="Heading1"/>
        <w:rPr>
          <w:rFonts w:ascii="Arial Narrow" w:hAnsi="Arial Narrow"/>
          <w:lang w:val="ro-RO"/>
        </w:rPr>
      </w:pPr>
      <w:r w:rsidRPr="007A2FAB">
        <w:rPr>
          <w:rFonts w:ascii="Arial Narrow" w:hAnsi="Arial Narrow"/>
          <w:lang w:val="ro-RO"/>
        </w:rPr>
        <w:t>Instruc</w:t>
      </w:r>
      <w:r w:rsidRPr="007A2FAB">
        <w:rPr>
          <w:rFonts w:ascii="Arial Narrow" w:hAnsi="Arial Narrow" w:cs="Calibri"/>
          <w:lang w:val="ro-RO"/>
        </w:rPr>
        <w:t>ț</w:t>
      </w:r>
      <w:r w:rsidRPr="007A2FAB">
        <w:rPr>
          <w:rFonts w:ascii="Arial Narrow" w:hAnsi="Arial Narrow"/>
          <w:lang w:val="ro-RO"/>
        </w:rPr>
        <w:t>iuni</w:t>
      </w:r>
    </w:p>
    <w:p w14:paraId="3F179DC4" w14:textId="4082F76C" w:rsidR="00034FCC" w:rsidRPr="007A2FAB" w:rsidRDefault="00034FCC" w:rsidP="00034FCC">
      <w:pPr>
        <w:pStyle w:val="Heading1"/>
        <w:spacing w:before="0" w:line="240" w:lineRule="auto"/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</w:pP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Vă rugam să transmite</w:t>
      </w:r>
      <w:r w:rsidRPr="007A2FAB">
        <w:rPr>
          <w:rFonts w:ascii="Arial Narrow" w:eastAsiaTheme="minorHAnsi" w:hAnsi="Arial Narrow" w:cs="Calibri"/>
          <w:b w:val="0"/>
          <w:color w:val="auto"/>
          <w:sz w:val="22"/>
          <w:szCs w:val="22"/>
          <w:lang w:val="ro-RO"/>
        </w:rPr>
        <w:t>ț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i formularul completat prin e-mail</w:t>
      </w:r>
      <w:r w:rsidR="00500D33"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la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: cristina.stancu@ceprocim.ro, res@ceprocim.ro sau fax: 021.318.88.94.</w:t>
      </w:r>
    </w:p>
    <w:p w14:paraId="09E9275D" w14:textId="117B2001" w:rsidR="00FD35A6" w:rsidRPr="007A2FAB" w:rsidRDefault="00034FCC" w:rsidP="00FD35A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facturare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686"/>
        <w:gridCol w:w="1559"/>
        <w:gridCol w:w="2806"/>
      </w:tblGrid>
      <w:tr w:rsidR="00034FCC" w:rsidRPr="007A2FAB" w14:paraId="249DC703" w14:textId="77777777" w:rsidTr="00034FCC">
        <w:trPr>
          <w:trHeight w:val="20"/>
        </w:trPr>
        <w:tc>
          <w:tcPr>
            <w:tcW w:w="2410" w:type="dxa"/>
          </w:tcPr>
          <w:p w14:paraId="5097C3B2" w14:textId="76062E39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9964339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15ABF9A" w14:textId="77777777" w:rsidTr="00034FCC">
        <w:trPr>
          <w:trHeight w:val="20"/>
        </w:trPr>
        <w:tc>
          <w:tcPr>
            <w:tcW w:w="2410" w:type="dxa"/>
          </w:tcPr>
          <w:p w14:paraId="28F87D5B" w14:textId="6D1E0030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Adresa: 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5FEDD03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6571B716" w14:textId="77777777" w:rsidTr="00034FCC">
        <w:trPr>
          <w:trHeight w:val="20"/>
        </w:trPr>
        <w:tc>
          <w:tcPr>
            <w:tcW w:w="2410" w:type="dxa"/>
          </w:tcPr>
          <w:p w14:paraId="76BEF08C" w14:textId="7E840F0F" w:rsidR="00034FCC" w:rsidRPr="007A2FAB" w:rsidRDefault="00034FCC" w:rsidP="00034FCC">
            <w:pPr>
              <w:spacing w:after="0" w:line="240" w:lineRule="auto"/>
              <w:ind w:right="708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Nr. Reg. Com.</w:t>
            </w:r>
          </w:p>
        </w:tc>
        <w:tc>
          <w:tcPr>
            <w:tcW w:w="3686" w:type="dxa"/>
            <w:shd w:val="clear" w:color="auto" w:fill="FFFFFF" w:themeFill="background1"/>
          </w:tcPr>
          <w:p w14:paraId="161F1D21" w14:textId="1C5A41B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42AD2E9D" w14:textId="7CA204A2" w:rsidR="00034FCC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C.I.F.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241B1004" w14:textId="77777777" w:rsidTr="00034FCC">
        <w:trPr>
          <w:trHeight w:val="20"/>
        </w:trPr>
        <w:tc>
          <w:tcPr>
            <w:tcW w:w="2410" w:type="dxa"/>
          </w:tcPr>
          <w:p w14:paraId="5689BC54" w14:textId="4FA88626" w:rsidR="00034FCC" w:rsidRPr="007A2FAB" w:rsidRDefault="00034FCC" w:rsidP="00034FCC">
            <w:pPr>
              <w:pStyle w:val="Index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Cont IBAN:</w:t>
            </w:r>
          </w:p>
        </w:tc>
        <w:tc>
          <w:tcPr>
            <w:tcW w:w="3686" w:type="dxa"/>
            <w:shd w:val="clear" w:color="auto" w:fill="FFFFFF" w:themeFill="background1"/>
          </w:tcPr>
          <w:p w14:paraId="7D0ACD96" w14:textId="4D98A6F5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227DE2FD" w14:textId="6E98AE9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Banca: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04D17729" w14:textId="77777777" w:rsidTr="00034FCC">
        <w:trPr>
          <w:trHeight w:val="20"/>
        </w:trPr>
        <w:tc>
          <w:tcPr>
            <w:tcW w:w="2410" w:type="dxa"/>
          </w:tcPr>
          <w:p w14:paraId="3D4230DC" w14:textId="025D21D9" w:rsidR="00034FCC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Adresa pentru livrare factura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C871230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6AA73BFF" w14:textId="06D8C687" w:rsidR="00761D26" w:rsidRPr="007A2FAB" w:rsidRDefault="00034FCC" w:rsidP="00761D2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livrare colet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827"/>
        <w:gridCol w:w="1418"/>
        <w:gridCol w:w="2806"/>
      </w:tblGrid>
      <w:tr w:rsidR="00034FCC" w:rsidRPr="007A2FAB" w14:paraId="2BAB77E2" w14:textId="77777777" w:rsidTr="00034FCC">
        <w:trPr>
          <w:trHeight w:val="20"/>
        </w:trPr>
        <w:tc>
          <w:tcPr>
            <w:tcW w:w="2410" w:type="dxa"/>
          </w:tcPr>
          <w:p w14:paraId="2CB5A039" w14:textId="317D6001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ED0647A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07CC711" w14:textId="77777777" w:rsidTr="00034FCC">
        <w:trPr>
          <w:trHeight w:val="20"/>
        </w:trPr>
        <w:tc>
          <w:tcPr>
            <w:tcW w:w="2410" w:type="dxa"/>
          </w:tcPr>
          <w:p w14:paraId="6C22F197" w14:textId="762ADB0E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Adresa po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>tal</w:t>
            </w:r>
            <w:r w:rsidRPr="007A2FAB">
              <w:rPr>
                <w:rFonts w:ascii="Arial Narrow" w:hAnsi="Arial Narrow" w:cs="Franklin Gothic Book"/>
                <w:lang w:val="ro-RO"/>
              </w:rPr>
              <w:t>ă</w:t>
            </w:r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39B1B8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5B41BDA1" w14:textId="77777777" w:rsidTr="00034FCC">
        <w:trPr>
          <w:trHeight w:val="20"/>
        </w:trPr>
        <w:tc>
          <w:tcPr>
            <w:tcW w:w="2410" w:type="dxa"/>
          </w:tcPr>
          <w:p w14:paraId="6FEC77CF" w14:textId="4F765496" w:rsidR="00761D26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Persoana de contact: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BD25C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3C600F00" w14:textId="089A4B20" w:rsidR="00761D26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telefon</w:t>
            </w:r>
            <w:r w:rsidR="00761D26" w:rsidRPr="007A2FAB">
              <w:rPr>
                <w:rFonts w:ascii="Arial Narrow" w:hAnsi="Arial Narrow"/>
                <w:sz w:val="22"/>
                <w:szCs w:val="22"/>
                <w:lang w:val="ro-RO"/>
              </w:rPr>
              <w:t>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18A74212" w14:textId="77777777" w:rsidTr="00034FCC">
        <w:trPr>
          <w:trHeight w:val="20"/>
        </w:trPr>
        <w:tc>
          <w:tcPr>
            <w:tcW w:w="2410" w:type="dxa"/>
          </w:tcPr>
          <w:p w14:paraId="0414ABCC" w14:textId="61D306A0" w:rsidR="00761D26" w:rsidRPr="007A2FAB" w:rsidRDefault="00761D26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Fax:</w:t>
            </w:r>
          </w:p>
        </w:tc>
        <w:tc>
          <w:tcPr>
            <w:tcW w:w="3827" w:type="dxa"/>
            <w:shd w:val="clear" w:color="auto" w:fill="FFFFFF" w:themeFill="background1"/>
          </w:tcPr>
          <w:p w14:paraId="280F7093" w14:textId="732EBCA4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0D197328" w14:textId="6307C721" w:rsidR="00761D26" w:rsidRPr="007A2FAB" w:rsidRDefault="00761D26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1E87DDED" w14:textId="5CE4D6DE" w:rsidR="00955179" w:rsidRPr="007A2FAB" w:rsidRDefault="00034FCC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ro-RO"/>
        </w:rPr>
      </w:pP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Tariful de participare (fără TVA):</w:t>
      </w:r>
      <w:r w:rsidR="00761D26" w:rsidRPr="007A2FAB">
        <w:rPr>
          <w:rFonts w:ascii="Arial Narrow" w:hAnsi="Arial Narrow"/>
          <w:spacing w:val="-6"/>
          <w:szCs w:val="24"/>
          <w:lang w:val="ro-RO"/>
        </w:rPr>
        <w:t xml:space="preserve"> 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1</w:t>
      </w:r>
      <w:r w:rsid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9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0 EUR</w:t>
      </w:r>
      <w:r w:rsidR="00955179" w:rsidRPr="007A2FAB">
        <w:rPr>
          <w:rFonts w:ascii="Arial Narrow" w:hAnsi="Arial Narrow"/>
          <w:b/>
          <w:spacing w:val="-6"/>
          <w:sz w:val="26"/>
          <w:szCs w:val="26"/>
          <w:lang w:val="ro-RO"/>
        </w:rPr>
        <w:t>.</w:t>
      </w:r>
    </w:p>
    <w:p w14:paraId="4E2F50A8" w14:textId="381E79D4" w:rsidR="00A43962" w:rsidRPr="007A2FAB" w:rsidRDefault="00A43962" w:rsidP="00A43962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 tarif sunt incluse următoarele:</w:t>
      </w:r>
    </w:p>
    <w:p w14:paraId="08361946" w14:textId="49BB7904" w:rsidR="00A43962" w:rsidRPr="007A2FAB" w:rsidRDefault="00A43962" w:rsidP="00A43962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proba de adeziv</w:t>
      </w:r>
      <w:r w:rsid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 </w:t>
      </w:r>
      <w:r w:rsidR="00A86A7A">
        <w:rPr>
          <w:rFonts w:ascii="Arial Narrow" w:hAnsi="Arial Narrow"/>
          <w:bCs/>
          <w:spacing w:val="-6"/>
          <w:sz w:val="22"/>
          <w:szCs w:val="22"/>
          <w:lang w:val="ro-RO"/>
        </w:rPr>
        <w:t>pe baza de ciment pentru placi ceramice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;</w:t>
      </w:r>
    </w:p>
    <w:p w14:paraId="03B09591" w14:textId="286698AB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prelucrarea statistica a rezultatelor transmise de participan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i, </w:t>
      </w:r>
      <w:r w:rsidRPr="007A2FAB">
        <w:rPr>
          <w:rFonts w:ascii="Arial Narrow" w:hAnsi="Arial Narrow" w:cs="Franklin Gothic Book"/>
          <w:bCs/>
          <w:spacing w:val="-6"/>
          <w:sz w:val="22"/>
          <w:szCs w:val="22"/>
          <w:lang w:val="ro-RO"/>
        </w:rPr>
        <w:t>î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ntocmirea 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 trimiterea prin e-mail a Raportului General;</w:t>
      </w:r>
    </w:p>
    <w:p w14:paraId="0C12459D" w14:textId="77777777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10"/>
          <w:szCs w:val="10"/>
          <w:lang w:val="ro-RO"/>
        </w:rPr>
      </w:pPr>
    </w:p>
    <w:p w14:paraId="474C91E6" w14:textId="6C05992C" w:rsidR="00761D26" w:rsidRPr="007A2FAB" w:rsidRDefault="00A43962" w:rsidP="007A2FAB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ro-RO"/>
        </w:rPr>
      </w:pP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Determinările realizate pe adezivul pe bază de ciment </w:t>
      </w:r>
      <w:r w:rsidR="00A86A7A" w:rsidRPr="00A86A7A">
        <w:rPr>
          <w:rFonts w:ascii="Arial Narrow" w:hAnsi="Arial Narrow"/>
          <w:color w:val="1F497D"/>
          <w:sz w:val="22"/>
          <w:szCs w:val="22"/>
          <w:lang w:val="ro-RO"/>
        </w:rPr>
        <w:t xml:space="preserve">pentru placi ceramice 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sunt: aderen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a ini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ial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acțiunea căldurii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 la trac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iune după imersare în apă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cicluri de îngheț-dezgheț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 open-time dup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="00B124BE">
        <w:rPr>
          <w:rFonts w:ascii="Arial Narrow" w:hAnsi="Arial Narrow"/>
          <w:color w:val="1F497D"/>
          <w:sz w:val="22"/>
          <w:szCs w:val="22"/>
          <w:lang w:val="ro-RO"/>
        </w:rPr>
        <w:t>1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0 minute conform SR EN 12004-2:2017.</w:t>
      </w:r>
    </w:p>
    <w:p w14:paraId="5F85F4E0" w14:textId="77777777" w:rsidR="00761D26" w:rsidRPr="007A2FAB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ro-RO"/>
        </w:rPr>
      </w:pPr>
    </w:p>
    <w:p w14:paraId="360A3072" w14:textId="77777777" w:rsidR="00B124BE" w:rsidRPr="007A2FAB" w:rsidRDefault="00B124BE" w:rsidP="00B124BE">
      <w:pPr>
        <w:pStyle w:val="BodyText3"/>
        <w:spacing w:after="0"/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</w:pP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Doresc să primesc colet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ul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prin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TNT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  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DA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tarif 10 euro, fără TVA,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ab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NU*</w:t>
      </w:r>
    </w:p>
    <w:p w14:paraId="3FF162A0" w14:textId="77777777" w:rsidR="00B124BE" w:rsidRDefault="00B124BE" w:rsidP="00B124BE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  <w:r w:rsidRPr="007A2FAB">
        <w:rPr>
          <w:rFonts w:ascii="Arial Narrow" w:hAnsi="Arial Narrow" w:cs="Arial"/>
          <w:i/>
          <w:sz w:val="22"/>
          <w:szCs w:val="22"/>
          <w:lang w:val="ro-RO"/>
        </w:rPr>
        <w:t xml:space="preserve">*) Va rugam </w:t>
      </w:r>
      <w:r>
        <w:rPr>
          <w:rFonts w:ascii="Arial Narrow" w:hAnsi="Arial Narrow" w:cs="Arial"/>
          <w:i/>
          <w:sz w:val="22"/>
          <w:szCs w:val="22"/>
          <w:lang w:val="ro-RO"/>
        </w:rPr>
        <w:t xml:space="preserve">sa 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men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iona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 modalitatea de livrare a coletului</w:t>
      </w:r>
      <w:r>
        <w:rPr>
          <w:rFonts w:ascii="Arial Narrow" w:hAnsi="Arial Narrow" w:cs="Arial"/>
          <w:i/>
          <w:sz w:val="22"/>
          <w:szCs w:val="22"/>
          <w:lang w:val="ro-RO"/>
        </w:rPr>
        <w:t>: firma de curierat, cod client, etc.</w:t>
      </w:r>
    </w:p>
    <w:p w14:paraId="1F239B53" w14:textId="77777777" w:rsidR="00A86A7A" w:rsidRPr="007A2FAB" w:rsidRDefault="00A86A7A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2A01DA0B" w14:textId="77777777" w:rsidR="00A43962" w:rsidRPr="007A2FAB" w:rsidRDefault="00A43962" w:rsidP="00A43962">
      <w:pPr>
        <w:pStyle w:val="BodyText3"/>
        <w:tabs>
          <w:tab w:val="left" w:pos="142"/>
          <w:tab w:val="left" w:pos="7005"/>
        </w:tabs>
        <w:spacing w:after="0"/>
        <w:ind w:left="-142"/>
        <w:rPr>
          <w:rFonts w:ascii="Arial Narrow" w:hAnsi="Arial Narrow"/>
          <w:i/>
          <w:sz w:val="12"/>
          <w:szCs w:val="12"/>
          <w:lang w:val="ro-RO"/>
        </w:rPr>
      </w:pPr>
    </w:p>
    <w:p w14:paraId="24169524" w14:textId="13FAB863" w:rsidR="00A43962" w:rsidRPr="007A2FAB" w:rsidRDefault="00A43962" w:rsidP="00A43962">
      <w:pPr>
        <w:jc w:val="both"/>
        <w:rPr>
          <w:rFonts w:ascii="Arial Narrow" w:hAnsi="Arial Narrow"/>
          <w:lang w:val="ro-RO"/>
        </w:rPr>
      </w:pPr>
      <w:r w:rsidRPr="007A2FAB">
        <w:rPr>
          <w:rFonts w:ascii="Arial Narrow" w:hAnsi="Arial Narrow" w:cs="Arial"/>
          <w:lang w:val="ro-RO"/>
        </w:rPr>
        <w:t>Taxa de participare se va plăti în lei, la cursul BNR din ziua efectuării plății</w:t>
      </w:r>
      <w:r w:rsidR="00A86A7A">
        <w:rPr>
          <w:rFonts w:ascii="Arial Narrow" w:hAnsi="Arial Narrow" w:cs="Arial"/>
          <w:lang w:val="ro-RO"/>
        </w:rPr>
        <w:t>/facturării</w:t>
      </w:r>
      <w:r w:rsidRPr="007A2FAB">
        <w:rPr>
          <w:rFonts w:ascii="Arial Narrow" w:hAnsi="Arial Narrow"/>
          <w:lang w:val="ro-RO"/>
        </w:rPr>
        <w:t xml:space="preserve">: </w:t>
      </w:r>
    </w:p>
    <w:tbl>
      <w:tblPr>
        <w:tblW w:w="5052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95"/>
        <w:gridCol w:w="7880"/>
      </w:tblGrid>
      <w:tr w:rsidR="00A43962" w:rsidRPr="007A2FAB" w14:paraId="71C3E71E" w14:textId="77777777" w:rsidTr="00A43962">
        <w:trPr>
          <w:trHeight w:val="227"/>
        </w:trPr>
        <w:tc>
          <w:tcPr>
            <w:tcW w:w="1274" w:type="pct"/>
          </w:tcPr>
          <w:p w14:paraId="116441F3" w14:textId="2CA4D931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3726" w:type="pct"/>
          </w:tcPr>
          <w:p w14:paraId="4E42BFC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CEPROCIM S.A.</w:t>
            </w:r>
          </w:p>
        </w:tc>
      </w:tr>
      <w:tr w:rsidR="00A43962" w:rsidRPr="007A2FAB" w14:paraId="6AAACAFC" w14:textId="77777777" w:rsidTr="00A43962">
        <w:trPr>
          <w:trHeight w:val="227"/>
        </w:trPr>
        <w:tc>
          <w:tcPr>
            <w:tcW w:w="1274" w:type="pct"/>
          </w:tcPr>
          <w:p w14:paraId="03866216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C.I.F:</w:t>
            </w:r>
          </w:p>
        </w:tc>
        <w:tc>
          <w:tcPr>
            <w:tcW w:w="3726" w:type="pct"/>
          </w:tcPr>
          <w:p w14:paraId="556DA6F4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 449620</w:t>
            </w:r>
          </w:p>
        </w:tc>
      </w:tr>
      <w:tr w:rsidR="00A43962" w:rsidRPr="007A2FAB" w14:paraId="694F6268" w14:textId="77777777" w:rsidTr="00A43962">
        <w:trPr>
          <w:trHeight w:val="227"/>
        </w:trPr>
        <w:tc>
          <w:tcPr>
            <w:tcW w:w="1274" w:type="pct"/>
          </w:tcPr>
          <w:p w14:paraId="1FFE3443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Număr IBAN:</w:t>
            </w:r>
          </w:p>
        </w:tc>
        <w:tc>
          <w:tcPr>
            <w:tcW w:w="3726" w:type="pct"/>
          </w:tcPr>
          <w:p w14:paraId="7627A0C3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RO43BTRL04601202M31629XX (lei)</w:t>
            </w:r>
          </w:p>
        </w:tc>
      </w:tr>
      <w:tr w:rsidR="00A43962" w:rsidRPr="007A2FAB" w14:paraId="669EBA29" w14:textId="77777777" w:rsidTr="00A43962">
        <w:trPr>
          <w:trHeight w:val="227"/>
        </w:trPr>
        <w:tc>
          <w:tcPr>
            <w:tcW w:w="1274" w:type="pct"/>
            <w:tcMar>
              <w:left w:w="28" w:type="dxa"/>
              <w:right w:w="28" w:type="dxa"/>
            </w:tcMar>
          </w:tcPr>
          <w:p w14:paraId="257F1C81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spacing w:val="-6"/>
                <w:lang w:val="ro-RO"/>
              </w:rPr>
            </w:pPr>
            <w:r w:rsidRPr="007A2FAB">
              <w:rPr>
                <w:rFonts w:ascii="Arial Narrow" w:hAnsi="Arial Narrow" w:cs="Arial"/>
                <w:spacing w:val="-6"/>
                <w:lang w:val="ro-RO"/>
              </w:rPr>
              <w:t>Nr. Înregistrare Reg. Com.:</w:t>
            </w:r>
          </w:p>
        </w:tc>
        <w:tc>
          <w:tcPr>
            <w:tcW w:w="3726" w:type="pct"/>
            <w:tcMar>
              <w:left w:w="28" w:type="dxa"/>
              <w:right w:w="28" w:type="dxa"/>
            </w:tcMar>
          </w:tcPr>
          <w:p w14:paraId="187549D9" w14:textId="77777777" w:rsidR="00A43962" w:rsidRPr="007A2FAB" w:rsidRDefault="00A43962" w:rsidP="00A43962">
            <w:pPr>
              <w:spacing w:after="0" w:line="240" w:lineRule="auto"/>
              <w:ind w:firstLine="114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J40/250/1991</w:t>
            </w:r>
          </w:p>
        </w:tc>
      </w:tr>
      <w:tr w:rsidR="00A43962" w:rsidRPr="007A2FAB" w14:paraId="0CC47DB5" w14:textId="77777777" w:rsidTr="00A43962">
        <w:trPr>
          <w:trHeight w:val="227"/>
        </w:trPr>
        <w:tc>
          <w:tcPr>
            <w:tcW w:w="1274" w:type="pct"/>
          </w:tcPr>
          <w:p w14:paraId="725896CD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Banca:</w:t>
            </w:r>
          </w:p>
        </w:tc>
        <w:tc>
          <w:tcPr>
            <w:tcW w:w="3726" w:type="pct"/>
          </w:tcPr>
          <w:p w14:paraId="4B9E237E" w14:textId="16668A93" w:rsidR="00A43962" w:rsidRPr="007A2FAB" w:rsidRDefault="00A43962" w:rsidP="00A43962">
            <w:pPr>
              <w:tabs>
                <w:tab w:val="left" w:pos="-1440"/>
              </w:tabs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 TRANSILVANIA,</w:t>
            </w:r>
            <w:r w:rsidRPr="007A2FAB">
              <w:rPr>
                <w:rFonts w:ascii="Arial Narrow" w:hAnsi="Arial Narrow" w:cs="Arial"/>
                <w:b/>
                <w:lang w:val="ro-RO"/>
              </w:rPr>
              <w:t xml:space="preserve"> </w:t>
            </w:r>
            <w:r w:rsidRPr="007A2FAB">
              <w:rPr>
                <w:rFonts w:ascii="Arial Narrow" w:hAnsi="Arial Narrow" w:cs="Arial"/>
                <w:lang w:val="ro-RO"/>
              </w:rPr>
              <w:t xml:space="preserve">Sucursala MILITARI – Sos. </w:t>
            </w:r>
            <w:r w:rsidR="007A2FAB" w:rsidRPr="007A2FAB">
              <w:rPr>
                <w:rFonts w:ascii="Arial Narrow" w:hAnsi="Arial Narrow" w:cs="Arial"/>
                <w:lang w:val="ro-RO"/>
              </w:rPr>
              <w:t>Virtuți</w:t>
            </w:r>
            <w:r w:rsidR="007A2FAB">
              <w:rPr>
                <w:rFonts w:ascii="Arial Narrow" w:hAnsi="Arial Narrow" w:cs="Arial"/>
                <w:lang w:val="ro-RO"/>
              </w:rPr>
              <w:t>i</w:t>
            </w:r>
            <w:r w:rsidRPr="007A2FAB">
              <w:rPr>
                <w:rFonts w:ascii="Arial Narrow" w:hAnsi="Arial Narrow" w:cs="Arial"/>
                <w:lang w:val="ro-RO"/>
              </w:rPr>
              <w:t>, nr. 1 B, sector 6, Bucure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 xml:space="preserve">ti, Romania </w:t>
            </w:r>
          </w:p>
        </w:tc>
      </w:tr>
      <w:tr w:rsidR="00A43962" w:rsidRPr="007A2FAB" w14:paraId="4B137EAD" w14:textId="77777777" w:rsidTr="00A43962">
        <w:trPr>
          <w:trHeight w:val="227"/>
        </w:trPr>
        <w:tc>
          <w:tcPr>
            <w:tcW w:w="1274" w:type="pct"/>
          </w:tcPr>
          <w:p w14:paraId="69172F91" w14:textId="77777777" w:rsidR="00A43962" w:rsidRPr="007A2FAB" w:rsidRDefault="00A43962" w:rsidP="00435EEA">
            <w:pPr>
              <w:spacing w:after="0" w:line="240" w:lineRule="auto"/>
              <w:ind w:left="34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Codul Swift:</w:t>
            </w:r>
          </w:p>
        </w:tc>
        <w:tc>
          <w:tcPr>
            <w:tcW w:w="3726" w:type="pct"/>
          </w:tcPr>
          <w:p w14:paraId="3988AAF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BTRLRO22</w:t>
            </w:r>
          </w:p>
        </w:tc>
      </w:tr>
    </w:tbl>
    <w:p w14:paraId="7C267670" w14:textId="77777777" w:rsidR="00A43962" w:rsidRPr="007A2FAB" w:rsidRDefault="00A43962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486201B6" w14:textId="6C2C9CAD" w:rsidR="00761D26" w:rsidRPr="007A2FAB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ro-RO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A2FAB" w14:paraId="0907D2FD" w14:textId="77777777" w:rsidTr="0025739C">
        <w:tc>
          <w:tcPr>
            <w:tcW w:w="5000" w:type="pct"/>
          </w:tcPr>
          <w:p w14:paraId="50701F43" w14:textId="77777777" w:rsidR="00A43962" w:rsidRPr="007A2FAB" w:rsidRDefault="00A43962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Taxa de participare:</w:t>
            </w:r>
          </w:p>
          <w:p w14:paraId="561EB1D9" w14:textId="210D2B3F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 am achitat-o cu O.P. nr</w:t>
            </w:r>
            <w:r w:rsidRPr="007A2FAB">
              <w:rPr>
                <w:rFonts w:ascii="Arial Narrow" w:hAnsi="Arial Narrow" w:cs="Arial"/>
                <w:lang w:val="ro-RO"/>
              </w:rPr>
              <w:t>................./…………………….….….….…………</w:t>
            </w:r>
          </w:p>
          <w:p w14:paraId="7299B808" w14:textId="04A205FB" w:rsidR="0025739C" w:rsidRPr="007A2FAB" w:rsidRDefault="00A43962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</w:pPr>
            <w:r w:rsidRPr="007A2FAB"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  <w:t>sau</w:t>
            </w:r>
          </w:p>
          <w:p w14:paraId="423F14A5" w14:textId="7AA52880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Pr="007A2FAB">
              <w:rPr>
                <w:rFonts w:ascii="Arial Narrow" w:hAnsi="Arial Narrow" w:cs="Arial"/>
                <w:lang w:val="ro-RO"/>
              </w:rPr>
              <w:t xml:space="preserve"> </w:t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o vom plăti după emiterea facturii fiscale începând cu </w:t>
            </w:r>
            <w:r w:rsidR="00B124BE">
              <w:rPr>
                <w:rFonts w:ascii="Arial Narrow" w:hAnsi="Arial Narrow" w:cs="Arial"/>
                <w:lang w:val="ro-RO"/>
              </w:rPr>
              <w:t>Octombrie</w:t>
            </w:r>
            <w:r w:rsidR="00A43962" w:rsidRPr="007A2FAB">
              <w:rPr>
                <w:rFonts w:ascii="Arial Narrow" w:hAnsi="Arial Narrow" w:cs="Arial"/>
                <w:lang w:val="ro-RO"/>
              </w:rPr>
              <w:t>, 202</w:t>
            </w:r>
            <w:r w:rsidR="007A2FAB">
              <w:rPr>
                <w:rFonts w:ascii="Arial Narrow" w:hAnsi="Arial Narrow" w:cs="Arial"/>
                <w:lang w:val="ro-RO"/>
              </w:rPr>
              <w:t>1</w:t>
            </w:r>
          </w:p>
        </w:tc>
      </w:tr>
    </w:tbl>
    <w:p w14:paraId="73A64DAD" w14:textId="57CFA301" w:rsidR="00761D26" w:rsidRPr="007A2FAB" w:rsidRDefault="00761D26" w:rsidP="0025739C">
      <w:pPr>
        <w:spacing w:after="0" w:line="240" w:lineRule="auto"/>
        <w:rPr>
          <w:rFonts w:ascii="Arial Narrow" w:hAnsi="Arial Narrow"/>
          <w:lang w:val="ro-RO"/>
        </w:rPr>
      </w:pPr>
    </w:p>
    <w:p w14:paraId="53AD3CE5" w14:textId="77777777" w:rsidR="0025739C" w:rsidRPr="007A2FAB" w:rsidRDefault="0025739C" w:rsidP="0025739C">
      <w:pPr>
        <w:spacing w:after="0" w:line="240" w:lineRule="auto"/>
        <w:rPr>
          <w:rFonts w:ascii="Arial Narrow" w:hAnsi="Arial Narrow"/>
          <w:lang w:val="ro-RO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A2FAB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E07CE93" w:rsidR="009332AC" w:rsidRPr="007A2FAB" w:rsidRDefault="00A43962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Nume</w:t>
            </w:r>
            <w:r w:rsidR="00435EEA" w:rsidRPr="007A2FAB">
              <w:rPr>
                <w:rFonts w:ascii="Arial Narrow" w:hAnsi="Arial Narrow"/>
                <w:lang w:val="ro-RO"/>
              </w:rPr>
              <w:t>, prenume</w:t>
            </w:r>
            <w:r w:rsidRPr="007A2FAB">
              <w:rPr>
                <w:rFonts w:ascii="Arial Narrow" w:hAnsi="Arial Narrow"/>
                <w:lang w:val="ro-RO"/>
              </w:rPr>
              <w:t xml:space="preserve"> si semnătura: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A2FAB" w:rsidRDefault="009332A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5739C" w:rsidRPr="007A2FAB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71824B4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Dat</w:t>
            </w:r>
            <w:r w:rsidR="00A43962" w:rsidRPr="007A2FAB">
              <w:rPr>
                <w:rFonts w:ascii="Arial Narrow" w:hAnsi="Arial Narrow"/>
                <w:lang w:val="ro-RO"/>
              </w:rPr>
              <w:t>a</w:t>
            </w:r>
            <w:r w:rsidRPr="007A2FAB">
              <w:rPr>
                <w:rFonts w:ascii="Arial Narrow" w:hAnsi="Arial Narrow"/>
                <w:lang w:val="ro-RO"/>
              </w:rPr>
              <w:t>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32876" w:rsidRPr="007A2FAB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540E8E9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zz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5E73098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ll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2180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378F40E" w14:textId="2EE43E4A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aaaa</w:t>
            </w:r>
          </w:p>
        </w:tc>
      </w:tr>
    </w:tbl>
    <w:p w14:paraId="45D47FBE" w14:textId="77777777" w:rsidR="00687CFB" w:rsidRPr="007A2FAB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ro-RO"/>
        </w:rPr>
      </w:pPr>
    </w:p>
    <w:sectPr w:rsidR="00687CFB" w:rsidRPr="007A2FAB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A8F97" w14:textId="77777777" w:rsidR="00B653A9" w:rsidRDefault="00B653A9" w:rsidP="001A0130">
      <w:pPr>
        <w:spacing w:after="0" w:line="240" w:lineRule="auto"/>
      </w:pPr>
      <w:r>
        <w:separator/>
      </w:r>
    </w:p>
  </w:endnote>
  <w:endnote w:type="continuationSeparator" w:id="0">
    <w:p w14:paraId="46B23479" w14:textId="77777777" w:rsidR="00B653A9" w:rsidRDefault="00B653A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A1BF6" w14:textId="77777777" w:rsidR="00B653A9" w:rsidRDefault="00B653A9" w:rsidP="001A0130">
      <w:pPr>
        <w:spacing w:after="0" w:line="240" w:lineRule="auto"/>
      </w:pPr>
      <w:r>
        <w:separator/>
      </w:r>
    </w:p>
  </w:footnote>
  <w:footnote w:type="continuationSeparator" w:id="0">
    <w:p w14:paraId="55D152DD" w14:textId="77777777" w:rsidR="00B653A9" w:rsidRDefault="00B653A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1A0130"/>
    <w:rsid w:val="00232876"/>
    <w:rsid w:val="0025739C"/>
    <w:rsid w:val="00267116"/>
    <w:rsid w:val="002B04A9"/>
    <w:rsid w:val="002C48E7"/>
    <w:rsid w:val="002F58E0"/>
    <w:rsid w:val="00355DEE"/>
    <w:rsid w:val="003B49EC"/>
    <w:rsid w:val="003D55FB"/>
    <w:rsid w:val="003E4024"/>
    <w:rsid w:val="003F549B"/>
    <w:rsid w:val="00402433"/>
    <w:rsid w:val="00435EEA"/>
    <w:rsid w:val="00441789"/>
    <w:rsid w:val="0048225A"/>
    <w:rsid w:val="004942F1"/>
    <w:rsid w:val="004B47A9"/>
    <w:rsid w:val="004F0368"/>
    <w:rsid w:val="00500D33"/>
    <w:rsid w:val="00583D87"/>
    <w:rsid w:val="005A20B8"/>
    <w:rsid w:val="005E6FA8"/>
    <w:rsid w:val="006662D2"/>
    <w:rsid w:val="00687CFB"/>
    <w:rsid w:val="00696B6E"/>
    <w:rsid w:val="006A5F0E"/>
    <w:rsid w:val="006C28FD"/>
    <w:rsid w:val="006E63E6"/>
    <w:rsid w:val="00761D26"/>
    <w:rsid w:val="007718C6"/>
    <w:rsid w:val="007A08F0"/>
    <w:rsid w:val="007A2FAB"/>
    <w:rsid w:val="008045C5"/>
    <w:rsid w:val="00835F7E"/>
    <w:rsid w:val="00866BB6"/>
    <w:rsid w:val="00872D54"/>
    <w:rsid w:val="009332AC"/>
    <w:rsid w:val="00944605"/>
    <w:rsid w:val="00955179"/>
    <w:rsid w:val="009D6BAD"/>
    <w:rsid w:val="009E70CA"/>
    <w:rsid w:val="00A43962"/>
    <w:rsid w:val="00A7769A"/>
    <w:rsid w:val="00A86A7A"/>
    <w:rsid w:val="00B124BE"/>
    <w:rsid w:val="00B653A9"/>
    <w:rsid w:val="00B83158"/>
    <w:rsid w:val="00BA66C3"/>
    <w:rsid w:val="00CB16D2"/>
    <w:rsid w:val="00CD05DC"/>
    <w:rsid w:val="00CD5B0D"/>
    <w:rsid w:val="00D23323"/>
    <w:rsid w:val="00DB3723"/>
    <w:rsid w:val="00DC1831"/>
    <w:rsid w:val="00E22AEF"/>
    <w:rsid w:val="00E3286D"/>
    <w:rsid w:val="00E413DD"/>
    <w:rsid w:val="00F16769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268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2019-10-08T09:53:00Z</dcterms:created>
  <dcterms:modified xsi:type="dcterms:W3CDTF">2021-06-14T07:59:00Z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